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Pr="001502E3" w:rsidRDefault="009815C7" w:rsidP="00D240DB">
      <w:pPr>
        <w:spacing w:after="0" w:line="240" w:lineRule="auto"/>
        <w:jc w:val="center"/>
        <w:rPr>
          <w:rFonts w:ascii="Sylfaen" w:hAnsi="Sylfaen" w:cs="Sylfaen"/>
          <w:b/>
          <w:sz w:val="24"/>
          <w:lang w:val="ka-GE"/>
        </w:rPr>
      </w:pPr>
      <w:r w:rsidRPr="001502E3">
        <w:rPr>
          <w:rFonts w:ascii="Sylfaen" w:hAnsi="Sylfaen" w:cs="Sylfaen"/>
          <w:b/>
          <w:sz w:val="24"/>
          <w:lang w:val="ka-GE"/>
        </w:rPr>
        <w:t>ელექტრონული ტენდერის დოკუმენტაცია</w:t>
      </w:r>
      <w:r w:rsidR="000C36B3" w:rsidRPr="001502E3">
        <w:rPr>
          <w:rFonts w:ascii="Sylfaen" w:hAnsi="Sylfaen" w:cs="Sylfaen"/>
          <w:b/>
          <w:sz w:val="24"/>
          <w:lang w:val="ka-GE"/>
        </w:rPr>
        <w:t xml:space="preserve"> </w:t>
      </w:r>
    </w:p>
    <w:p w:rsidR="00574D48" w:rsidRPr="001502E3" w:rsidRDefault="00574D48" w:rsidP="001502E3">
      <w:pPr>
        <w:spacing w:after="0" w:line="240" w:lineRule="auto"/>
        <w:jc w:val="center"/>
        <w:rPr>
          <w:rFonts w:ascii="Sylfaen" w:hAnsi="Sylfaen" w:cs="Sylfaen"/>
          <w:b/>
          <w:sz w:val="24"/>
          <w:lang w:val="ka-GE"/>
        </w:rPr>
      </w:pPr>
    </w:p>
    <w:p w:rsidR="001502E3" w:rsidRDefault="001502E3" w:rsidP="001502E3">
      <w:pPr>
        <w:spacing w:after="0" w:line="240" w:lineRule="auto"/>
        <w:jc w:val="center"/>
        <w:rPr>
          <w:rFonts w:ascii="Sylfaen" w:hAnsi="Sylfaen" w:cs="Sylfaen"/>
          <w:b/>
          <w:sz w:val="24"/>
          <w:lang w:val="ka-GE"/>
        </w:rPr>
      </w:pPr>
      <w:proofErr w:type="spellStart"/>
      <w:proofErr w:type="gramStart"/>
      <w:r w:rsidRPr="001502E3">
        <w:rPr>
          <w:rFonts w:ascii="Sylfaen" w:hAnsi="Sylfaen" w:cs="Sylfaen"/>
          <w:b/>
          <w:sz w:val="24"/>
        </w:rPr>
        <w:t>კორელატორი</w:t>
      </w:r>
      <w:proofErr w:type="spellEnd"/>
      <w:r w:rsidRPr="001502E3">
        <w:rPr>
          <w:rFonts w:ascii="Sylfaen" w:hAnsi="Sylfaen" w:cs="Sylfaen"/>
          <w:b/>
          <w:sz w:val="24"/>
          <w:lang w:val="ka-GE"/>
        </w:rPr>
        <w:t>ს</w:t>
      </w:r>
      <w:proofErr w:type="gramEnd"/>
      <w:r w:rsidRPr="001502E3">
        <w:rPr>
          <w:rFonts w:ascii="Sylfaen" w:hAnsi="Sylfaen" w:cs="Sylfaen"/>
          <w:b/>
          <w:sz w:val="24"/>
          <w:lang w:val="ka-GE"/>
        </w:rPr>
        <w:t xml:space="preserve"> </w:t>
      </w:r>
      <w:r w:rsidR="006D01A7">
        <w:rPr>
          <w:rFonts w:ascii="Sylfaen" w:hAnsi="Sylfaen" w:cs="Sylfaen"/>
          <w:b/>
          <w:sz w:val="24"/>
          <w:lang w:val="ka-GE"/>
        </w:rPr>
        <w:t xml:space="preserve">და ჯეოფონის </w:t>
      </w:r>
      <w:r w:rsidRPr="001502E3">
        <w:rPr>
          <w:rFonts w:ascii="Sylfaen" w:hAnsi="Sylfaen" w:cs="Sylfaen"/>
          <w:b/>
          <w:sz w:val="24"/>
          <w:lang w:val="ka-GE"/>
        </w:rPr>
        <w:t>შესყიდვაზე</w:t>
      </w:r>
      <w:r>
        <w:rPr>
          <w:rFonts w:ascii="Sylfaen" w:hAnsi="Sylfaen" w:cs="Sylfaen"/>
          <w:b/>
          <w:sz w:val="24"/>
          <w:lang w:val="ka-GE"/>
        </w:rPr>
        <w:t xml:space="preserve"> </w:t>
      </w:r>
    </w:p>
    <w:p w:rsidR="001502E3" w:rsidRPr="001502E3" w:rsidRDefault="001502E3" w:rsidP="001502E3">
      <w:pPr>
        <w:spacing w:after="0" w:line="240" w:lineRule="auto"/>
        <w:jc w:val="center"/>
        <w:rPr>
          <w:rFonts w:ascii="Sylfaen" w:hAnsi="Sylfaen" w:cs="Sylfaen"/>
          <w:b/>
          <w:sz w:val="24"/>
          <w:lang w:val="ka-GE"/>
        </w:rPr>
      </w:pPr>
      <w:r>
        <w:rPr>
          <w:rFonts w:ascii="Sylfaen" w:hAnsi="Sylfaen" w:cs="Sylfaen"/>
          <w:b/>
          <w:sz w:val="24"/>
          <w:lang w:val="ka-GE"/>
        </w:rPr>
        <w:t>(</w:t>
      </w:r>
      <w:proofErr w:type="spellStart"/>
      <w:r>
        <w:rPr>
          <w:rFonts w:ascii="Sylfaen" w:hAnsi="Sylfaen" w:cs="Sylfaen"/>
          <w:b/>
          <w:sz w:val="24"/>
        </w:rPr>
        <w:t>წნევიან</w:t>
      </w:r>
      <w:proofErr w:type="spellEnd"/>
      <w:r>
        <w:rPr>
          <w:rFonts w:ascii="Sylfaen" w:hAnsi="Sylfaen" w:cs="Sylfaen"/>
          <w:b/>
          <w:sz w:val="24"/>
        </w:rPr>
        <w:t xml:space="preserve"> </w:t>
      </w:r>
      <w:proofErr w:type="spellStart"/>
      <w:r>
        <w:rPr>
          <w:rFonts w:ascii="Sylfaen" w:hAnsi="Sylfaen" w:cs="Sylfaen"/>
          <w:b/>
          <w:sz w:val="24"/>
        </w:rPr>
        <w:t>მილსადენებ</w:t>
      </w:r>
      <w:r w:rsidRPr="001502E3">
        <w:rPr>
          <w:rFonts w:ascii="Sylfaen" w:hAnsi="Sylfaen" w:cs="Sylfaen"/>
          <w:b/>
          <w:sz w:val="24"/>
        </w:rPr>
        <w:t>ში</w:t>
      </w:r>
      <w:proofErr w:type="spellEnd"/>
      <w:r w:rsidRPr="001502E3">
        <w:rPr>
          <w:rFonts w:ascii="Sylfaen" w:hAnsi="Sylfaen" w:cs="Sylfaen"/>
          <w:b/>
          <w:sz w:val="24"/>
        </w:rPr>
        <w:t xml:space="preserve"> </w:t>
      </w:r>
      <w:proofErr w:type="spellStart"/>
      <w:r w:rsidRPr="001502E3">
        <w:rPr>
          <w:rFonts w:ascii="Sylfaen" w:hAnsi="Sylfaen" w:cs="Sylfaen"/>
          <w:b/>
          <w:sz w:val="24"/>
        </w:rPr>
        <w:t>ფარული</w:t>
      </w:r>
      <w:proofErr w:type="spellEnd"/>
      <w:r w:rsidRPr="001502E3">
        <w:rPr>
          <w:rFonts w:ascii="Sylfaen" w:hAnsi="Sylfaen" w:cs="Sylfaen"/>
          <w:b/>
          <w:sz w:val="24"/>
        </w:rPr>
        <w:t xml:space="preserve"> </w:t>
      </w:r>
      <w:proofErr w:type="spellStart"/>
      <w:r w:rsidRPr="001502E3">
        <w:rPr>
          <w:rFonts w:ascii="Sylfaen" w:hAnsi="Sylfaen" w:cs="Sylfaen"/>
          <w:b/>
          <w:sz w:val="24"/>
        </w:rPr>
        <w:t>დანაკარგების</w:t>
      </w:r>
      <w:proofErr w:type="spellEnd"/>
      <w:r w:rsidRPr="001502E3">
        <w:rPr>
          <w:rFonts w:ascii="Sylfaen" w:hAnsi="Sylfaen" w:cs="Sylfaen"/>
          <w:b/>
          <w:sz w:val="24"/>
        </w:rPr>
        <w:t xml:space="preserve"> </w:t>
      </w:r>
      <w:proofErr w:type="spellStart"/>
      <w:r w:rsidRPr="001502E3">
        <w:rPr>
          <w:rFonts w:ascii="Sylfaen" w:hAnsi="Sylfaen" w:cs="Sylfaen"/>
          <w:b/>
          <w:sz w:val="24"/>
        </w:rPr>
        <w:t>პრელოკატორი</w:t>
      </w:r>
      <w:proofErr w:type="spellEnd"/>
      <w:r w:rsidRPr="001502E3">
        <w:rPr>
          <w:rFonts w:ascii="Sylfaen" w:hAnsi="Sylfaen" w:cs="Sylfaen"/>
          <w:b/>
          <w:sz w:val="24"/>
        </w:rPr>
        <w:t xml:space="preserve"> </w:t>
      </w:r>
      <w:proofErr w:type="spellStart"/>
      <w:r w:rsidRPr="001502E3">
        <w:rPr>
          <w:rFonts w:ascii="Sylfaen" w:hAnsi="Sylfaen" w:cs="Sylfaen"/>
          <w:b/>
          <w:sz w:val="24"/>
        </w:rPr>
        <w:t>კორელირების</w:t>
      </w:r>
      <w:proofErr w:type="spellEnd"/>
      <w:r w:rsidRPr="001502E3">
        <w:rPr>
          <w:rFonts w:ascii="Sylfaen" w:hAnsi="Sylfaen" w:cs="Sylfaen"/>
          <w:b/>
          <w:sz w:val="24"/>
        </w:rPr>
        <w:t xml:space="preserve"> </w:t>
      </w:r>
      <w:r w:rsidR="006D01A7">
        <w:rPr>
          <w:rFonts w:ascii="Sylfaen" w:hAnsi="Sylfaen" w:cs="Sylfaen"/>
          <w:b/>
          <w:sz w:val="24"/>
          <w:lang w:val="ka-GE"/>
        </w:rPr>
        <w:t xml:space="preserve">და აკუსტიკური </w:t>
      </w:r>
      <w:proofErr w:type="spellStart"/>
      <w:r w:rsidRPr="001502E3">
        <w:rPr>
          <w:rFonts w:ascii="Sylfaen" w:hAnsi="Sylfaen" w:cs="Sylfaen"/>
          <w:b/>
          <w:sz w:val="24"/>
        </w:rPr>
        <w:t>მეთოდით</w:t>
      </w:r>
      <w:proofErr w:type="spellEnd"/>
      <w:r>
        <w:rPr>
          <w:rFonts w:ascii="Sylfaen" w:hAnsi="Sylfaen" w:cs="Sylfaen"/>
          <w:b/>
          <w:sz w:val="24"/>
          <w:lang w:val="ka-GE"/>
        </w:rPr>
        <w:t xml:space="preserve"> კორელატორი</w:t>
      </w:r>
      <w:r>
        <w:rPr>
          <w:rFonts w:ascii="Sylfaen" w:hAnsi="Sylfaen" w:cs="Sylfaen"/>
          <w:b/>
          <w:sz w:val="24"/>
        </w:rPr>
        <w:t>)</w:t>
      </w:r>
    </w:p>
    <w:p w:rsidR="00FD0DCD" w:rsidRPr="001502E3" w:rsidRDefault="00FD0DCD" w:rsidP="001502E3">
      <w:pPr>
        <w:spacing w:after="0" w:line="360" w:lineRule="auto"/>
        <w:jc w:val="center"/>
        <w:rPr>
          <w:rFonts w:ascii="Sylfaen" w:hAnsi="Sylfaen"/>
          <w:b/>
          <w:sz w:val="24"/>
          <w:szCs w:val="24"/>
          <w:lang w:val="ka-GE"/>
        </w:rPr>
      </w:pPr>
    </w:p>
    <w:p w:rsidR="00FD0DCD" w:rsidRPr="001502E3" w:rsidRDefault="00FD0DCD" w:rsidP="00665C42">
      <w:pPr>
        <w:spacing w:after="0" w:line="360" w:lineRule="auto"/>
        <w:jc w:val="center"/>
        <w:rPr>
          <w:rFonts w:ascii="Sylfaen" w:hAnsi="Sylfaen"/>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1502E3" w:rsidRPr="006D01A7" w:rsidRDefault="001502E3" w:rsidP="001502E3">
      <w:pPr>
        <w:spacing w:after="0" w:line="240" w:lineRule="auto"/>
        <w:jc w:val="both"/>
        <w:rPr>
          <w:rFonts w:ascii="Sylfaen" w:hAnsi="Sylfaen" w:cs="Sylfaen"/>
          <w:b/>
          <w:sz w:val="24"/>
          <w:lang w:val="ka-GE"/>
        </w:rPr>
      </w:pPr>
      <w:proofErr w:type="spellStart"/>
      <w:proofErr w:type="gramStart"/>
      <w:r w:rsidRPr="001502E3">
        <w:rPr>
          <w:rFonts w:ascii="Sylfaen" w:hAnsi="Sylfaen" w:cs="Sylfaen"/>
          <w:b/>
          <w:sz w:val="24"/>
        </w:rPr>
        <w:t>კორელატორი</w:t>
      </w:r>
      <w:proofErr w:type="spellEnd"/>
      <w:r w:rsidR="006D01A7">
        <w:rPr>
          <w:rFonts w:ascii="Sylfaen" w:hAnsi="Sylfaen" w:cs="Sylfaen"/>
          <w:b/>
          <w:sz w:val="24"/>
          <w:lang w:val="ka-GE"/>
        </w:rPr>
        <w:t>ს</w:t>
      </w:r>
      <w:proofErr w:type="gramEnd"/>
      <w:r w:rsidR="006D01A7">
        <w:rPr>
          <w:rFonts w:ascii="Sylfaen" w:hAnsi="Sylfaen" w:cs="Sylfaen"/>
          <w:b/>
          <w:sz w:val="24"/>
          <w:lang w:val="ka-GE"/>
        </w:rPr>
        <w:t xml:space="preserve"> და ჯეოფონის </w:t>
      </w:r>
      <w:r w:rsidRPr="001502E3">
        <w:rPr>
          <w:rFonts w:ascii="Sylfaen" w:hAnsi="Sylfaen" w:cs="Sylfaen"/>
          <w:b/>
          <w:sz w:val="24"/>
          <w:lang w:val="ka-GE"/>
        </w:rPr>
        <w:t>შესყიდვაზე</w:t>
      </w:r>
      <w:r>
        <w:rPr>
          <w:rFonts w:ascii="Sylfaen" w:hAnsi="Sylfaen" w:cs="Sylfaen"/>
          <w:b/>
          <w:sz w:val="24"/>
          <w:lang w:val="ka-GE"/>
        </w:rPr>
        <w:t xml:space="preserve"> (</w:t>
      </w:r>
      <w:proofErr w:type="spellStart"/>
      <w:r>
        <w:rPr>
          <w:rFonts w:ascii="Sylfaen" w:hAnsi="Sylfaen" w:cs="Sylfaen"/>
          <w:b/>
          <w:sz w:val="24"/>
        </w:rPr>
        <w:t>წნევიან</w:t>
      </w:r>
      <w:proofErr w:type="spellEnd"/>
      <w:r>
        <w:rPr>
          <w:rFonts w:ascii="Sylfaen" w:hAnsi="Sylfaen" w:cs="Sylfaen"/>
          <w:b/>
          <w:sz w:val="24"/>
        </w:rPr>
        <w:t xml:space="preserve"> </w:t>
      </w:r>
      <w:proofErr w:type="spellStart"/>
      <w:r>
        <w:rPr>
          <w:rFonts w:ascii="Sylfaen" w:hAnsi="Sylfaen" w:cs="Sylfaen"/>
          <w:b/>
          <w:sz w:val="24"/>
        </w:rPr>
        <w:t>მილსადენებ</w:t>
      </w:r>
      <w:r w:rsidRPr="001502E3">
        <w:rPr>
          <w:rFonts w:ascii="Sylfaen" w:hAnsi="Sylfaen" w:cs="Sylfaen"/>
          <w:b/>
          <w:sz w:val="24"/>
        </w:rPr>
        <w:t>ში</w:t>
      </w:r>
      <w:proofErr w:type="spellEnd"/>
      <w:r w:rsidRPr="001502E3">
        <w:rPr>
          <w:rFonts w:ascii="Sylfaen" w:hAnsi="Sylfaen" w:cs="Sylfaen"/>
          <w:b/>
          <w:sz w:val="24"/>
        </w:rPr>
        <w:t xml:space="preserve"> </w:t>
      </w:r>
      <w:proofErr w:type="spellStart"/>
      <w:r w:rsidRPr="001502E3">
        <w:rPr>
          <w:rFonts w:ascii="Sylfaen" w:hAnsi="Sylfaen" w:cs="Sylfaen"/>
          <w:b/>
          <w:sz w:val="24"/>
        </w:rPr>
        <w:t>ფარული</w:t>
      </w:r>
      <w:proofErr w:type="spellEnd"/>
      <w:r w:rsidRPr="001502E3">
        <w:rPr>
          <w:rFonts w:ascii="Sylfaen" w:hAnsi="Sylfaen" w:cs="Sylfaen"/>
          <w:b/>
          <w:sz w:val="24"/>
        </w:rPr>
        <w:t xml:space="preserve"> </w:t>
      </w:r>
      <w:bookmarkStart w:id="0" w:name="_GoBack"/>
      <w:proofErr w:type="spellStart"/>
      <w:r w:rsidRPr="001502E3">
        <w:rPr>
          <w:rFonts w:ascii="Sylfaen" w:hAnsi="Sylfaen" w:cs="Sylfaen"/>
          <w:b/>
          <w:sz w:val="24"/>
        </w:rPr>
        <w:t>დანაკარგების</w:t>
      </w:r>
      <w:proofErr w:type="spellEnd"/>
      <w:r w:rsidRPr="001502E3">
        <w:rPr>
          <w:rFonts w:ascii="Sylfaen" w:hAnsi="Sylfaen" w:cs="Sylfaen"/>
          <w:b/>
          <w:sz w:val="24"/>
        </w:rPr>
        <w:t xml:space="preserve"> </w:t>
      </w:r>
      <w:proofErr w:type="spellStart"/>
      <w:r w:rsidRPr="001502E3">
        <w:rPr>
          <w:rFonts w:ascii="Sylfaen" w:hAnsi="Sylfaen" w:cs="Sylfaen"/>
          <w:b/>
          <w:sz w:val="24"/>
        </w:rPr>
        <w:t>პრელოკატორი</w:t>
      </w:r>
      <w:proofErr w:type="spellEnd"/>
      <w:r w:rsidRPr="001502E3">
        <w:rPr>
          <w:rFonts w:ascii="Sylfaen" w:hAnsi="Sylfaen" w:cs="Sylfaen"/>
          <w:b/>
          <w:sz w:val="24"/>
        </w:rPr>
        <w:t xml:space="preserve"> </w:t>
      </w:r>
      <w:proofErr w:type="spellStart"/>
      <w:r w:rsidRPr="001502E3">
        <w:rPr>
          <w:rFonts w:ascii="Sylfaen" w:hAnsi="Sylfaen" w:cs="Sylfaen"/>
          <w:b/>
          <w:sz w:val="24"/>
        </w:rPr>
        <w:t>კორელირების</w:t>
      </w:r>
      <w:proofErr w:type="spellEnd"/>
      <w:r w:rsidRPr="001502E3">
        <w:rPr>
          <w:rFonts w:ascii="Sylfaen" w:hAnsi="Sylfaen" w:cs="Sylfaen"/>
          <w:b/>
          <w:sz w:val="24"/>
        </w:rPr>
        <w:t xml:space="preserve"> </w:t>
      </w:r>
      <w:r w:rsidR="006D01A7">
        <w:rPr>
          <w:rFonts w:ascii="Sylfaen" w:hAnsi="Sylfaen" w:cs="Sylfaen"/>
          <w:b/>
          <w:sz w:val="24"/>
          <w:lang w:val="ka-GE"/>
        </w:rPr>
        <w:t xml:space="preserve">და აკუსტიკური </w:t>
      </w:r>
      <w:proofErr w:type="spellStart"/>
      <w:r w:rsidRPr="001502E3">
        <w:rPr>
          <w:rFonts w:ascii="Sylfaen" w:hAnsi="Sylfaen" w:cs="Sylfaen"/>
          <w:b/>
          <w:sz w:val="24"/>
        </w:rPr>
        <w:t>მეთოდით</w:t>
      </w:r>
      <w:proofErr w:type="spellEnd"/>
      <w:r>
        <w:rPr>
          <w:rFonts w:ascii="Sylfaen" w:hAnsi="Sylfaen" w:cs="Sylfaen"/>
          <w:b/>
          <w:sz w:val="24"/>
          <w:lang w:val="ka-GE"/>
        </w:rPr>
        <w:t xml:space="preserve"> კორელატორი</w:t>
      </w:r>
      <w:r>
        <w:rPr>
          <w:rFonts w:ascii="Sylfaen" w:hAnsi="Sylfaen" w:cs="Sylfaen"/>
          <w:b/>
          <w:sz w:val="24"/>
        </w:rPr>
        <w:t>)</w:t>
      </w:r>
      <w:r w:rsidR="006D01A7">
        <w:rPr>
          <w:rFonts w:ascii="Sylfaen" w:hAnsi="Sylfaen" w:cs="Sylfaen"/>
          <w:b/>
          <w:sz w:val="24"/>
          <w:lang w:val="ka-GE"/>
        </w:rPr>
        <w:t xml:space="preserve"> – 10 კომპ </w:t>
      </w:r>
      <w:r w:rsidR="006D01A7" w:rsidRPr="006D01A7">
        <w:rPr>
          <w:rFonts w:ascii="Sylfaen" w:hAnsi="Sylfaen" w:cs="Sylfaen"/>
          <w:b/>
          <w:sz w:val="24"/>
          <w:lang w:val="ka-GE"/>
        </w:rPr>
        <w:t xml:space="preserve">(GWP </w:t>
      </w:r>
      <w:r w:rsidR="006D01A7">
        <w:rPr>
          <w:rFonts w:ascii="Sylfaen" w:hAnsi="Sylfaen" w:cs="Sylfaen"/>
          <w:b/>
          <w:sz w:val="24"/>
          <w:lang w:val="ka-GE"/>
        </w:rPr>
        <w:t>მიიღებს შემოთავაზებას ინტეგრირებული ვარიანტის ანუ კორელატორი ჯეოფონით</w:t>
      </w:r>
      <w:r w:rsidR="006D01A7" w:rsidRPr="006D01A7">
        <w:rPr>
          <w:rFonts w:ascii="Sylfaen" w:hAnsi="Sylfaen" w:cs="Sylfaen"/>
          <w:b/>
          <w:sz w:val="24"/>
          <w:lang w:val="ka-GE"/>
        </w:rPr>
        <w:t>).</w:t>
      </w:r>
      <w:bookmarkEnd w:id="0"/>
    </w:p>
    <w:p w:rsidR="004240C0" w:rsidRPr="00485E5A" w:rsidRDefault="004240C0"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416720" w:rsidP="00860A3E">
      <w:pPr>
        <w:spacing w:after="0" w:line="240" w:lineRule="auto"/>
        <w:jc w:val="both"/>
        <w:rPr>
          <w:rFonts w:ascii="Sylfaen" w:hAnsi="Sylfaen" w:cs="Sylfaen"/>
          <w:lang w:val="ka-GE"/>
        </w:rPr>
      </w:pPr>
      <w:r w:rsidRPr="007D2C9B">
        <w:rPr>
          <w:rFonts w:ascii="Sylfaen" w:hAnsi="Sylfaen" w:cs="Sylfaen"/>
          <w:lang w:val="ka-GE"/>
        </w:rPr>
        <w:t>სპეციფიკაცია მიუთითეთ</w:t>
      </w:r>
      <w:r w:rsidR="00682F84" w:rsidRPr="007D2C9B">
        <w:rPr>
          <w:rFonts w:ascii="Sylfaen" w:hAnsi="Sylfaen" w:cs="Sylfaen"/>
        </w:rPr>
        <w:t xml:space="preserve"> </w:t>
      </w:r>
      <w:proofErr w:type="spellStart"/>
      <w:r w:rsidR="00682F84" w:rsidRPr="007D2C9B">
        <w:rPr>
          <w:rFonts w:ascii="Sylfaen" w:hAnsi="Sylfaen" w:cs="Sylfaen"/>
        </w:rPr>
        <w:t>დანართი</w:t>
      </w:r>
      <w:proofErr w:type="spellEnd"/>
      <w:r w:rsidR="00682F84" w:rsidRPr="007D2C9B">
        <w:rPr>
          <w:rFonts w:ascii="Sylfaen" w:hAnsi="Sylfaen" w:cs="Sylfaen"/>
        </w:rPr>
        <w:t xml:space="preserve"> N1-</w:t>
      </w:r>
      <w:r w:rsidR="005F2A51" w:rsidRPr="007D2C9B">
        <w:rPr>
          <w:rFonts w:ascii="Sylfaen" w:hAnsi="Sylfaen" w:cs="Sylfaen"/>
          <w:lang w:val="ka-GE"/>
        </w:rPr>
        <w:t>ში</w:t>
      </w:r>
    </w:p>
    <w:p w:rsidR="00C87E77" w:rsidRDefault="00C87E77" w:rsidP="004B148B">
      <w:pPr>
        <w:spacing w:after="0"/>
        <w:rPr>
          <w:rFonts w:ascii="Sylfaen" w:hAnsi="Sylfaen" w:cs="Sylfaen"/>
          <w:lang w:val="ka-GE"/>
        </w:rPr>
      </w:pPr>
    </w:p>
    <w:p w:rsidR="00DF7C26" w:rsidRDefault="00DF7C26" w:rsidP="004B148B">
      <w:pPr>
        <w:spacing w:after="0"/>
        <w:rPr>
          <w:rFonts w:ascii="Sylfaen" w:hAnsi="Sylfaen" w:cs="Sylfaen"/>
          <w:b/>
          <w:lang w:val="ka-GE"/>
        </w:rPr>
      </w:pPr>
      <w:r>
        <w:rPr>
          <w:rFonts w:ascii="Sylfaen" w:hAnsi="Sylfaen" w:cs="Sylfaen"/>
          <w:b/>
        </w:rPr>
        <w:t xml:space="preserve">1.3. </w:t>
      </w:r>
      <w:proofErr w:type="gramStart"/>
      <w:r>
        <w:rPr>
          <w:rFonts w:ascii="Sylfaen" w:hAnsi="Sylfaen" w:cs="Sylfaen"/>
          <w:b/>
          <w:lang w:val="ka-GE"/>
        </w:rPr>
        <w:t>ტექნიკური</w:t>
      </w:r>
      <w:proofErr w:type="gramEnd"/>
      <w:r>
        <w:rPr>
          <w:rFonts w:ascii="Sylfaen" w:hAnsi="Sylfaen" w:cs="Sylfaen"/>
          <w:b/>
          <w:lang w:val="ka-GE"/>
        </w:rPr>
        <w:t xml:space="preserve"> დავალება</w:t>
      </w:r>
    </w:p>
    <w:p w:rsidR="001502E3" w:rsidRDefault="001502E3" w:rsidP="001502E3">
      <w:pPr>
        <w:pStyle w:val="ListParagraph"/>
        <w:numPr>
          <w:ilvl w:val="0"/>
          <w:numId w:val="16"/>
        </w:numPr>
        <w:spacing w:after="0" w:line="240" w:lineRule="auto"/>
        <w:jc w:val="both"/>
        <w:rPr>
          <w:rFonts w:ascii="Sylfaen" w:hAnsi="Sylfaen" w:cs="Arial"/>
          <w:color w:val="000000"/>
        </w:rPr>
      </w:pPr>
      <w:proofErr w:type="spellStart"/>
      <w:proofErr w:type="gramStart"/>
      <w:r>
        <w:rPr>
          <w:rFonts w:ascii="Sylfaen" w:hAnsi="Sylfaen" w:cs="Sylfaen"/>
          <w:color w:val="000000"/>
        </w:rPr>
        <w:t>ცენტრალურ</w:t>
      </w:r>
      <w:proofErr w:type="spellEnd"/>
      <w:proofErr w:type="gramEnd"/>
      <w:r w:rsidRPr="001502E3">
        <w:rPr>
          <w:rFonts w:ascii="Sylfaen" w:hAnsi="Sylfaen" w:cs="Arial"/>
          <w:color w:val="000000"/>
        </w:rPr>
        <w:t xml:space="preserve"> </w:t>
      </w:r>
      <w:proofErr w:type="spellStart"/>
      <w:r w:rsidRPr="001502E3">
        <w:rPr>
          <w:rFonts w:ascii="Sylfaen" w:hAnsi="Sylfaen" w:cs="Sylfaen"/>
          <w:color w:val="000000"/>
        </w:rPr>
        <w:t>სამართავ</w:t>
      </w:r>
      <w:proofErr w:type="spellEnd"/>
      <w:r w:rsidRPr="001502E3">
        <w:rPr>
          <w:rFonts w:ascii="Sylfaen" w:hAnsi="Sylfaen" w:cs="Arial"/>
          <w:color w:val="000000"/>
        </w:rPr>
        <w:t xml:space="preserve"> </w:t>
      </w:r>
      <w:proofErr w:type="spellStart"/>
      <w:r w:rsidRPr="001502E3">
        <w:rPr>
          <w:rFonts w:ascii="Sylfaen" w:hAnsi="Sylfaen" w:cs="Sylfaen"/>
          <w:color w:val="000000"/>
        </w:rPr>
        <w:t>ბლოკს</w:t>
      </w:r>
      <w:proofErr w:type="spellEnd"/>
      <w:r w:rsidRPr="001502E3">
        <w:rPr>
          <w:rFonts w:ascii="Sylfaen" w:hAnsi="Sylfaen" w:cs="Arial"/>
          <w:color w:val="000000"/>
        </w:rPr>
        <w:t xml:space="preserve"> </w:t>
      </w:r>
      <w:proofErr w:type="spellStart"/>
      <w:r w:rsidRPr="001502E3">
        <w:rPr>
          <w:rFonts w:ascii="Sylfaen" w:hAnsi="Sylfaen" w:cs="Sylfaen"/>
          <w:color w:val="000000"/>
        </w:rPr>
        <w:t>უნდა</w:t>
      </w:r>
      <w:proofErr w:type="spellEnd"/>
      <w:r w:rsidRPr="001502E3">
        <w:rPr>
          <w:rFonts w:ascii="Sylfaen" w:hAnsi="Sylfaen" w:cs="Arial"/>
          <w:color w:val="000000"/>
        </w:rPr>
        <w:t xml:space="preserve"> </w:t>
      </w:r>
      <w:proofErr w:type="spellStart"/>
      <w:r w:rsidRPr="001502E3">
        <w:rPr>
          <w:rFonts w:ascii="Sylfaen" w:hAnsi="Sylfaen" w:cs="Sylfaen"/>
          <w:color w:val="000000"/>
        </w:rPr>
        <w:t>შეეძლოს</w:t>
      </w:r>
      <w:proofErr w:type="spellEnd"/>
      <w:r w:rsidRPr="001502E3">
        <w:rPr>
          <w:rFonts w:ascii="Sylfaen" w:hAnsi="Sylfaen" w:cs="Arial"/>
          <w:color w:val="000000"/>
        </w:rPr>
        <w:t xml:space="preserve"> </w:t>
      </w:r>
      <w:proofErr w:type="spellStart"/>
      <w:r w:rsidRPr="001502E3">
        <w:rPr>
          <w:rFonts w:ascii="Sylfaen" w:hAnsi="Sylfaen" w:cs="Sylfaen"/>
          <w:color w:val="000000"/>
        </w:rPr>
        <w:t>სენსორული</w:t>
      </w:r>
      <w:proofErr w:type="spellEnd"/>
      <w:r w:rsidRPr="001502E3">
        <w:rPr>
          <w:rFonts w:ascii="Sylfaen" w:hAnsi="Sylfaen" w:cs="Arial"/>
          <w:color w:val="000000"/>
        </w:rPr>
        <w:t xml:space="preserve"> </w:t>
      </w:r>
      <w:proofErr w:type="spellStart"/>
      <w:r w:rsidRPr="001502E3">
        <w:rPr>
          <w:rFonts w:ascii="Sylfaen" w:hAnsi="Sylfaen" w:cs="Sylfaen"/>
          <w:color w:val="000000"/>
        </w:rPr>
        <w:t>მაღალი</w:t>
      </w:r>
      <w:proofErr w:type="spellEnd"/>
      <w:r w:rsidRPr="001502E3">
        <w:rPr>
          <w:rFonts w:ascii="Sylfaen" w:hAnsi="Sylfaen" w:cs="Arial"/>
          <w:color w:val="000000"/>
        </w:rPr>
        <w:t xml:space="preserve"> </w:t>
      </w:r>
      <w:proofErr w:type="spellStart"/>
      <w:r w:rsidRPr="001502E3">
        <w:rPr>
          <w:rFonts w:ascii="Sylfaen" w:hAnsi="Sylfaen" w:cs="Sylfaen"/>
          <w:color w:val="000000"/>
        </w:rPr>
        <w:t>გარჩევადობის</w:t>
      </w:r>
      <w:proofErr w:type="spellEnd"/>
      <w:r w:rsidRPr="001502E3">
        <w:rPr>
          <w:rFonts w:ascii="Sylfaen" w:hAnsi="Sylfaen" w:cs="Arial"/>
          <w:color w:val="000000"/>
        </w:rPr>
        <w:t xml:space="preserve"> </w:t>
      </w:r>
      <w:proofErr w:type="spellStart"/>
      <w:r w:rsidRPr="001502E3">
        <w:rPr>
          <w:rFonts w:ascii="Sylfaen" w:hAnsi="Sylfaen" w:cs="Sylfaen"/>
          <w:color w:val="000000"/>
        </w:rPr>
        <w:t>მქონე</w:t>
      </w:r>
      <w:proofErr w:type="spellEnd"/>
      <w:r w:rsidRPr="001502E3">
        <w:rPr>
          <w:rFonts w:ascii="Sylfaen" w:hAnsi="Sylfaen" w:cs="Arial"/>
          <w:color w:val="000000"/>
        </w:rPr>
        <w:t xml:space="preserve"> </w:t>
      </w:r>
      <w:proofErr w:type="spellStart"/>
      <w:r w:rsidRPr="001502E3">
        <w:rPr>
          <w:rFonts w:ascii="Sylfaen" w:hAnsi="Sylfaen" w:cs="Sylfaen"/>
          <w:color w:val="000000"/>
        </w:rPr>
        <w:t>მონიტორით</w:t>
      </w:r>
      <w:proofErr w:type="spellEnd"/>
      <w:r w:rsidRPr="001502E3">
        <w:rPr>
          <w:rFonts w:ascii="Sylfaen" w:hAnsi="Sylfaen" w:cs="Arial"/>
          <w:color w:val="000000"/>
        </w:rPr>
        <w:t xml:space="preserve"> </w:t>
      </w:r>
      <w:proofErr w:type="spellStart"/>
      <w:r w:rsidRPr="001502E3">
        <w:rPr>
          <w:rFonts w:ascii="Sylfaen" w:hAnsi="Sylfaen" w:cs="Sylfaen"/>
          <w:color w:val="000000"/>
        </w:rPr>
        <w:t>და</w:t>
      </w:r>
      <w:proofErr w:type="spellEnd"/>
      <w:r w:rsidRPr="001502E3">
        <w:rPr>
          <w:rFonts w:ascii="Sylfaen" w:hAnsi="Sylfaen" w:cs="Arial"/>
          <w:color w:val="000000"/>
        </w:rPr>
        <w:t xml:space="preserve"> </w:t>
      </w:r>
      <w:proofErr w:type="spellStart"/>
      <w:r w:rsidRPr="001502E3">
        <w:rPr>
          <w:rFonts w:ascii="Sylfaen" w:hAnsi="Sylfaen" w:cs="Sylfaen"/>
          <w:color w:val="000000"/>
        </w:rPr>
        <w:t>მარტივი</w:t>
      </w:r>
      <w:proofErr w:type="spellEnd"/>
      <w:r w:rsidRPr="001502E3">
        <w:rPr>
          <w:rFonts w:ascii="Sylfaen" w:hAnsi="Sylfaen" w:cs="Arial"/>
          <w:color w:val="000000"/>
        </w:rPr>
        <w:t xml:space="preserve"> </w:t>
      </w:r>
      <w:proofErr w:type="spellStart"/>
      <w:r w:rsidRPr="001502E3">
        <w:rPr>
          <w:rFonts w:ascii="Sylfaen" w:hAnsi="Sylfaen" w:cs="Sylfaen"/>
          <w:color w:val="000000"/>
        </w:rPr>
        <w:t>ღილაკების</w:t>
      </w:r>
      <w:proofErr w:type="spellEnd"/>
      <w:r w:rsidRPr="001502E3">
        <w:rPr>
          <w:rFonts w:ascii="Sylfaen" w:hAnsi="Sylfaen" w:cs="Arial"/>
          <w:color w:val="000000"/>
        </w:rPr>
        <w:t xml:space="preserve"> </w:t>
      </w:r>
      <w:proofErr w:type="spellStart"/>
      <w:r w:rsidRPr="001502E3">
        <w:rPr>
          <w:rFonts w:ascii="Sylfaen" w:hAnsi="Sylfaen" w:cs="Sylfaen"/>
          <w:color w:val="000000"/>
        </w:rPr>
        <w:t>მეშვეობით</w:t>
      </w:r>
      <w:proofErr w:type="spellEnd"/>
      <w:r w:rsidRPr="001502E3">
        <w:rPr>
          <w:rFonts w:ascii="Sylfaen" w:hAnsi="Sylfaen" w:cs="Arial"/>
          <w:color w:val="000000"/>
        </w:rPr>
        <w:t xml:space="preserve"> </w:t>
      </w:r>
      <w:proofErr w:type="spellStart"/>
      <w:r w:rsidRPr="001502E3">
        <w:rPr>
          <w:rFonts w:ascii="Sylfaen" w:hAnsi="Sylfaen" w:cs="Sylfaen"/>
          <w:color w:val="000000"/>
        </w:rPr>
        <w:t>ოპერირება</w:t>
      </w:r>
      <w:proofErr w:type="spellEnd"/>
      <w:r w:rsidRPr="001502E3">
        <w:rPr>
          <w:rFonts w:ascii="Sylfaen" w:hAnsi="Sylfaen" w:cs="Arial"/>
          <w:color w:val="000000"/>
        </w:rPr>
        <w:t xml:space="preserve">. </w:t>
      </w:r>
    </w:p>
    <w:p w:rsidR="001502E3" w:rsidRDefault="001502E3" w:rsidP="001502E3">
      <w:pPr>
        <w:pStyle w:val="ListParagraph"/>
        <w:numPr>
          <w:ilvl w:val="0"/>
          <w:numId w:val="16"/>
        </w:numPr>
        <w:spacing w:after="0" w:line="240" w:lineRule="auto"/>
        <w:jc w:val="both"/>
        <w:rPr>
          <w:rFonts w:ascii="Sylfaen" w:hAnsi="Sylfaen" w:cs="Arial"/>
          <w:color w:val="000000"/>
        </w:rPr>
      </w:pPr>
      <w:proofErr w:type="spellStart"/>
      <w:proofErr w:type="gramStart"/>
      <w:r w:rsidRPr="001502E3">
        <w:rPr>
          <w:rFonts w:ascii="Sylfaen" w:hAnsi="Sylfaen" w:cs="Sylfaen"/>
          <w:color w:val="000000"/>
        </w:rPr>
        <w:t>უნდა</w:t>
      </w:r>
      <w:proofErr w:type="spellEnd"/>
      <w:proofErr w:type="gramEnd"/>
      <w:r w:rsidRPr="001502E3">
        <w:rPr>
          <w:rFonts w:ascii="Sylfaen" w:hAnsi="Sylfaen" w:cs="Arial"/>
          <w:color w:val="000000"/>
        </w:rPr>
        <w:t xml:space="preserve"> </w:t>
      </w:r>
      <w:proofErr w:type="spellStart"/>
      <w:r w:rsidRPr="001502E3">
        <w:rPr>
          <w:rFonts w:ascii="Sylfaen" w:hAnsi="Sylfaen" w:cs="Sylfaen"/>
          <w:color w:val="000000"/>
        </w:rPr>
        <w:t>ქონდეს</w:t>
      </w:r>
      <w:proofErr w:type="spellEnd"/>
      <w:r w:rsidRPr="001502E3">
        <w:rPr>
          <w:rFonts w:ascii="Sylfaen" w:hAnsi="Sylfaen" w:cs="Arial"/>
          <w:color w:val="000000"/>
        </w:rPr>
        <w:t xml:space="preserve"> </w:t>
      </w:r>
      <w:proofErr w:type="spellStart"/>
      <w:r w:rsidRPr="001502E3">
        <w:rPr>
          <w:rFonts w:ascii="Sylfaen" w:hAnsi="Sylfaen" w:cs="Sylfaen"/>
          <w:color w:val="000000"/>
        </w:rPr>
        <w:t>ინფორმაციის</w:t>
      </w:r>
      <w:proofErr w:type="spellEnd"/>
      <w:r w:rsidRPr="001502E3">
        <w:rPr>
          <w:rFonts w:ascii="Sylfaen" w:hAnsi="Sylfaen" w:cs="Arial"/>
          <w:color w:val="000000"/>
        </w:rPr>
        <w:t xml:space="preserve"> </w:t>
      </w:r>
      <w:proofErr w:type="spellStart"/>
      <w:r w:rsidRPr="001502E3">
        <w:rPr>
          <w:rFonts w:ascii="Sylfaen" w:hAnsi="Sylfaen" w:cs="Sylfaen"/>
          <w:color w:val="000000"/>
        </w:rPr>
        <w:t>მიმღები</w:t>
      </w:r>
      <w:proofErr w:type="spellEnd"/>
      <w:r w:rsidRPr="001502E3">
        <w:rPr>
          <w:rFonts w:ascii="Sylfaen" w:hAnsi="Sylfaen" w:cs="Arial"/>
          <w:color w:val="000000"/>
        </w:rPr>
        <w:t xml:space="preserve"> </w:t>
      </w:r>
      <w:proofErr w:type="spellStart"/>
      <w:r w:rsidRPr="001502E3">
        <w:rPr>
          <w:rFonts w:ascii="Sylfaen" w:hAnsi="Sylfaen" w:cs="Sylfaen"/>
          <w:color w:val="000000"/>
        </w:rPr>
        <w:t>სენსორების</w:t>
      </w:r>
      <w:proofErr w:type="spellEnd"/>
      <w:r w:rsidRPr="001502E3">
        <w:rPr>
          <w:rFonts w:ascii="Sylfaen" w:hAnsi="Sylfaen" w:cs="Arial"/>
          <w:color w:val="000000"/>
        </w:rPr>
        <w:t xml:space="preserve"> </w:t>
      </w:r>
      <w:proofErr w:type="spellStart"/>
      <w:r w:rsidRPr="001502E3">
        <w:rPr>
          <w:rFonts w:ascii="Sylfaen" w:hAnsi="Sylfaen" w:cs="Sylfaen"/>
          <w:color w:val="000000"/>
        </w:rPr>
        <w:t>და</w:t>
      </w:r>
      <w:proofErr w:type="spellEnd"/>
      <w:r w:rsidRPr="001502E3">
        <w:rPr>
          <w:rFonts w:ascii="Sylfaen" w:hAnsi="Sylfaen" w:cs="Arial"/>
          <w:color w:val="000000"/>
        </w:rPr>
        <w:t xml:space="preserve"> </w:t>
      </w:r>
      <w:proofErr w:type="spellStart"/>
      <w:r w:rsidRPr="001502E3">
        <w:rPr>
          <w:rFonts w:ascii="Sylfaen" w:hAnsi="Sylfaen" w:cs="Sylfaen"/>
          <w:color w:val="000000"/>
        </w:rPr>
        <w:t>კვლევის</w:t>
      </w:r>
      <w:proofErr w:type="spellEnd"/>
      <w:r w:rsidRPr="001502E3">
        <w:rPr>
          <w:rFonts w:ascii="Sylfaen" w:hAnsi="Sylfaen" w:cs="Arial"/>
          <w:color w:val="000000"/>
        </w:rPr>
        <w:t xml:space="preserve"> </w:t>
      </w:r>
      <w:proofErr w:type="spellStart"/>
      <w:r w:rsidRPr="001502E3">
        <w:rPr>
          <w:rFonts w:ascii="Sylfaen" w:hAnsi="Sylfaen" w:cs="Sylfaen"/>
          <w:color w:val="000000"/>
        </w:rPr>
        <w:t>ტიპის</w:t>
      </w:r>
      <w:proofErr w:type="spellEnd"/>
      <w:r>
        <w:rPr>
          <w:rFonts w:ascii="Sylfaen" w:hAnsi="Sylfaen" w:cs="Arial"/>
          <w:color w:val="000000"/>
        </w:rPr>
        <w:t xml:space="preserve"> </w:t>
      </w:r>
      <w:proofErr w:type="spellStart"/>
      <w:r w:rsidRPr="001502E3">
        <w:rPr>
          <w:rFonts w:ascii="Sylfaen" w:hAnsi="Sylfaen" w:cs="Sylfaen"/>
          <w:color w:val="000000"/>
        </w:rPr>
        <w:t>შერჩევის</w:t>
      </w:r>
      <w:proofErr w:type="spellEnd"/>
      <w:r w:rsidRPr="001502E3">
        <w:rPr>
          <w:rFonts w:ascii="Sylfaen" w:hAnsi="Sylfaen" w:cs="Arial"/>
          <w:color w:val="000000"/>
        </w:rPr>
        <w:t xml:space="preserve">  </w:t>
      </w:r>
      <w:proofErr w:type="spellStart"/>
      <w:r w:rsidRPr="001502E3">
        <w:rPr>
          <w:rFonts w:ascii="Sylfaen" w:hAnsi="Sylfaen" w:cs="Sylfaen"/>
          <w:color w:val="000000"/>
        </w:rPr>
        <w:t>შესაძლებლობა</w:t>
      </w:r>
      <w:proofErr w:type="spellEnd"/>
      <w:r w:rsidRPr="001502E3">
        <w:rPr>
          <w:rFonts w:ascii="Sylfaen" w:hAnsi="Sylfaen" w:cs="Arial"/>
          <w:color w:val="000000"/>
        </w:rPr>
        <w:t xml:space="preserve">. </w:t>
      </w:r>
    </w:p>
    <w:p w:rsidR="001502E3" w:rsidRPr="001502E3" w:rsidRDefault="001502E3" w:rsidP="001502E3">
      <w:pPr>
        <w:pStyle w:val="ListParagraph"/>
        <w:numPr>
          <w:ilvl w:val="0"/>
          <w:numId w:val="16"/>
        </w:numPr>
        <w:spacing w:after="0" w:line="240" w:lineRule="auto"/>
        <w:jc w:val="both"/>
        <w:rPr>
          <w:rFonts w:ascii="Sylfaen" w:hAnsi="Sylfaen" w:cs="Arial"/>
          <w:color w:val="000000"/>
        </w:rPr>
      </w:pPr>
      <w:proofErr w:type="spellStart"/>
      <w:proofErr w:type="gramStart"/>
      <w:r w:rsidRPr="001502E3">
        <w:rPr>
          <w:rFonts w:ascii="Sylfaen" w:hAnsi="Sylfaen" w:cs="Sylfaen"/>
          <w:color w:val="000000"/>
        </w:rPr>
        <w:t>სენსორული</w:t>
      </w:r>
      <w:proofErr w:type="spellEnd"/>
      <w:proofErr w:type="gramEnd"/>
      <w:r w:rsidRPr="001502E3">
        <w:rPr>
          <w:rFonts w:ascii="Sylfaen" w:hAnsi="Sylfaen" w:cs="Arial"/>
          <w:color w:val="000000"/>
        </w:rPr>
        <w:t xml:space="preserve"> </w:t>
      </w:r>
      <w:proofErr w:type="spellStart"/>
      <w:r w:rsidRPr="001502E3">
        <w:rPr>
          <w:rFonts w:ascii="Sylfaen" w:hAnsi="Sylfaen" w:cs="Sylfaen"/>
          <w:color w:val="000000"/>
        </w:rPr>
        <w:t>ბლოკები</w:t>
      </w:r>
      <w:proofErr w:type="spellEnd"/>
      <w:r w:rsidRPr="001502E3">
        <w:rPr>
          <w:rFonts w:ascii="Sylfaen" w:hAnsi="Sylfaen" w:cs="Arial"/>
          <w:color w:val="000000"/>
        </w:rPr>
        <w:t xml:space="preserve"> A;B </w:t>
      </w:r>
      <w:proofErr w:type="spellStart"/>
      <w:r w:rsidRPr="001502E3">
        <w:rPr>
          <w:rFonts w:ascii="Sylfaen" w:hAnsi="Sylfaen" w:cs="Sylfaen"/>
          <w:color w:val="000000"/>
        </w:rPr>
        <w:t>მიმღებები</w:t>
      </w:r>
      <w:proofErr w:type="spellEnd"/>
      <w:r w:rsidRPr="001502E3">
        <w:rPr>
          <w:rFonts w:ascii="Sylfaen" w:hAnsi="Sylfaen" w:cs="Arial"/>
          <w:color w:val="000000"/>
        </w:rPr>
        <w:t xml:space="preserve"> </w:t>
      </w:r>
      <w:proofErr w:type="spellStart"/>
      <w:r w:rsidRPr="001502E3">
        <w:rPr>
          <w:rFonts w:ascii="Sylfaen" w:hAnsi="Sylfaen" w:cs="Sylfaen"/>
          <w:color w:val="000000"/>
        </w:rPr>
        <w:t>რეალურ</w:t>
      </w:r>
      <w:proofErr w:type="spellEnd"/>
      <w:r w:rsidRPr="001502E3">
        <w:rPr>
          <w:rFonts w:ascii="Sylfaen" w:hAnsi="Sylfaen" w:cs="Arial"/>
          <w:color w:val="000000"/>
        </w:rPr>
        <w:t xml:space="preserve"> </w:t>
      </w:r>
      <w:proofErr w:type="spellStart"/>
      <w:r w:rsidRPr="001502E3">
        <w:rPr>
          <w:rFonts w:ascii="Sylfaen" w:hAnsi="Sylfaen" w:cs="Sylfaen"/>
          <w:color w:val="000000"/>
        </w:rPr>
        <w:t>დროში</w:t>
      </w:r>
      <w:proofErr w:type="spellEnd"/>
      <w:r w:rsidRPr="001502E3">
        <w:rPr>
          <w:rFonts w:ascii="Sylfaen" w:hAnsi="Sylfaen" w:cs="Arial"/>
          <w:color w:val="000000"/>
        </w:rPr>
        <w:t xml:space="preserve"> </w:t>
      </w:r>
      <w:proofErr w:type="spellStart"/>
      <w:r w:rsidRPr="001502E3">
        <w:rPr>
          <w:rFonts w:ascii="Sylfaen" w:hAnsi="Sylfaen" w:cs="Sylfaen"/>
          <w:color w:val="000000"/>
        </w:rPr>
        <w:t>საკორელაციოდ</w:t>
      </w:r>
      <w:proofErr w:type="spellEnd"/>
      <w:r w:rsidRPr="001502E3">
        <w:rPr>
          <w:rFonts w:ascii="Sylfaen" w:hAnsi="Sylfaen" w:cs="Arial"/>
          <w:color w:val="000000"/>
        </w:rPr>
        <w:t xml:space="preserve">, </w:t>
      </w:r>
      <w:proofErr w:type="spellStart"/>
      <w:r w:rsidRPr="001502E3">
        <w:rPr>
          <w:rFonts w:ascii="Sylfaen" w:hAnsi="Sylfaen" w:cs="Sylfaen"/>
          <w:color w:val="000000"/>
        </w:rPr>
        <w:t>ქსელის</w:t>
      </w:r>
      <w:proofErr w:type="spellEnd"/>
      <w:r w:rsidRPr="001502E3">
        <w:rPr>
          <w:rFonts w:ascii="Sylfaen" w:hAnsi="Sylfaen" w:cs="Arial"/>
          <w:color w:val="000000"/>
        </w:rPr>
        <w:t xml:space="preserve"> </w:t>
      </w:r>
      <w:proofErr w:type="spellStart"/>
      <w:r w:rsidRPr="001502E3">
        <w:rPr>
          <w:rFonts w:ascii="Sylfaen" w:hAnsi="Sylfaen" w:cs="Sylfaen"/>
          <w:color w:val="000000"/>
        </w:rPr>
        <w:t>მინიმუმ</w:t>
      </w:r>
      <w:proofErr w:type="spellEnd"/>
      <w:r w:rsidRPr="001502E3">
        <w:rPr>
          <w:rFonts w:ascii="Sylfaen" w:hAnsi="Sylfaen" w:cs="Arial"/>
          <w:color w:val="000000"/>
        </w:rPr>
        <w:t xml:space="preserve"> </w:t>
      </w:r>
      <w:proofErr w:type="spellStart"/>
      <w:r w:rsidRPr="001502E3">
        <w:rPr>
          <w:rFonts w:ascii="Sylfaen" w:hAnsi="Sylfaen" w:cs="Sylfaen"/>
          <w:color w:val="000000"/>
        </w:rPr>
        <w:t>ერთი</w:t>
      </w:r>
      <w:proofErr w:type="spellEnd"/>
      <w:r w:rsidRPr="001502E3">
        <w:rPr>
          <w:rFonts w:ascii="Sylfaen" w:hAnsi="Sylfaen" w:cs="Arial"/>
          <w:color w:val="000000"/>
        </w:rPr>
        <w:t xml:space="preserve"> </w:t>
      </w:r>
      <w:proofErr w:type="spellStart"/>
      <w:r w:rsidRPr="001502E3">
        <w:rPr>
          <w:rFonts w:ascii="Sylfaen" w:hAnsi="Sylfaen" w:cs="Sylfaen"/>
          <w:color w:val="000000"/>
        </w:rPr>
        <w:t>მონაკვეთისთვის</w:t>
      </w:r>
      <w:proofErr w:type="spellEnd"/>
      <w:r w:rsidRPr="001502E3">
        <w:rPr>
          <w:rFonts w:ascii="Sylfaen" w:hAnsi="Sylfaen" w:cs="Arial"/>
          <w:color w:val="000000"/>
        </w:rPr>
        <w:t>.</w:t>
      </w:r>
    </w:p>
    <w:p w:rsidR="001502E3" w:rsidRPr="001502E3" w:rsidRDefault="001502E3" w:rsidP="001502E3">
      <w:pPr>
        <w:pStyle w:val="ListParagraph"/>
        <w:numPr>
          <w:ilvl w:val="0"/>
          <w:numId w:val="16"/>
        </w:numPr>
        <w:spacing w:after="0" w:line="240" w:lineRule="auto"/>
        <w:jc w:val="both"/>
        <w:rPr>
          <w:rFonts w:ascii="Sylfaen" w:hAnsi="Sylfaen" w:cs="Arial"/>
          <w:color w:val="000000"/>
        </w:rPr>
      </w:pPr>
      <w:proofErr w:type="spellStart"/>
      <w:proofErr w:type="gramStart"/>
      <w:r w:rsidRPr="001502E3">
        <w:rPr>
          <w:rFonts w:ascii="Sylfaen" w:hAnsi="Sylfaen" w:cs="Sylfaen"/>
          <w:color w:val="000000"/>
        </w:rPr>
        <w:t>მთელი</w:t>
      </w:r>
      <w:proofErr w:type="spellEnd"/>
      <w:proofErr w:type="gramEnd"/>
      <w:r w:rsidRPr="001502E3">
        <w:rPr>
          <w:rFonts w:ascii="Sylfaen" w:hAnsi="Sylfaen" w:cs="Arial"/>
          <w:color w:val="000000"/>
        </w:rPr>
        <w:t xml:space="preserve"> </w:t>
      </w:r>
      <w:proofErr w:type="spellStart"/>
      <w:r w:rsidRPr="001502E3">
        <w:rPr>
          <w:rFonts w:ascii="Sylfaen" w:hAnsi="Sylfaen" w:cs="Sylfaen"/>
          <w:color w:val="000000"/>
        </w:rPr>
        <w:t>სისტემა</w:t>
      </w:r>
      <w:proofErr w:type="spellEnd"/>
      <w:r w:rsidRPr="001502E3">
        <w:rPr>
          <w:rFonts w:ascii="Sylfaen" w:hAnsi="Sylfaen" w:cs="Arial"/>
          <w:color w:val="000000"/>
        </w:rPr>
        <w:t xml:space="preserve"> </w:t>
      </w:r>
      <w:proofErr w:type="spellStart"/>
      <w:r w:rsidRPr="001502E3">
        <w:rPr>
          <w:rFonts w:ascii="Sylfaen" w:hAnsi="Sylfaen" w:cs="Sylfaen"/>
          <w:color w:val="000000"/>
        </w:rPr>
        <w:t>უნდა</w:t>
      </w:r>
      <w:proofErr w:type="spellEnd"/>
      <w:r w:rsidRPr="001502E3">
        <w:rPr>
          <w:rFonts w:ascii="Sylfaen" w:hAnsi="Sylfaen" w:cs="Arial"/>
          <w:color w:val="000000"/>
        </w:rPr>
        <w:t xml:space="preserve"> </w:t>
      </w:r>
      <w:proofErr w:type="spellStart"/>
      <w:r w:rsidRPr="001502E3">
        <w:rPr>
          <w:rFonts w:ascii="Sylfaen" w:hAnsi="Sylfaen" w:cs="Sylfaen"/>
          <w:color w:val="000000"/>
        </w:rPr>
        <w:t>იყოს</w:t>
      </w:r>
      <w:proofErr w:type="spellEnd"/>
      <w:r w:rsidRPr="001502E3">
        <w:rPr>
          <w:rFonts w:ascii="Sylfaen" w:hAnsi="Sylfaen" w:cs="Arial"/>
          <w:color w:val="000000"/>
        </w:rPr>
        <w:t xml:space="preserve"> </w:t>
      </w:r>
      <w:proofErr w:type="spellStart"/>
      <w:r w:rsidRPr="001502E3">
        <w:rPr>
          <w:rFonts w:ascii="Sylfaen" w:hAnsi="Sylfaen" w:cs="Sylfaen"/>
          <w:color w:val="000000"/>
        </w:rPr>
        <w:t>კომპლექტაციით</w:t>
      </w:r>
      <w:proofErr w:type="spellEnd"/>
      <w:r w:rsidRPr="001502E3">
        <w:rPr>
          <w:rFonts w:ascii="Sylfaen" w:hAnsi="Sylfaen" w:cs="Arial"/>
          <w:color w:val="000000"/>
        </w:rPr>
        <w:t xml:space="preserve"> PRO, </w:t>
      </w:r>
      <w:proofErr w:type="spellStart"/>
      <w:r w:rsidRPr="001502E3">
        <w:rPr>
          <w:rFonts w:ascii="Sylfaen" w:hAnsi="Sylfaen" w:cs="Sylfaen"/>
          <w:color w:val="000000"/>
        </w:rPr>
        <w:t>დარტყმამედეგი</w:t>
      </w:r>
      <w:proofErr w:type="spellEnd"/>
      <w:r w:rsidRPr="001502E3">
        <w:rPr>
          <w:rFonts w:ascii="Sylfaen" w:hAnsi="Sylfaen" w:cs="Arial"/>
          <w:color w:val="000000"/>
        </w:rPr>
        <w:t xml:space="preserve">, </w:t>
      </w:r>
      <w:proofErr w:type="spellStart"/>
      <w:r w:rsidRPr="001502E3">
        <w:rPr>
          <w:rFonts w:ascii="Sylfaen" w:hAnsi="Sylfaen" w:cs="Sylfaen"/>
          <w:color w:val="000000"/>
        </w:rPr>
        <w:t>წყალგაუმტარი</w:t>
      </w:r>
      <w:proofErr w:type="spellEnd"/>
      <w:r w:rsidRPr="001502E3">
        <w:rPr>
          <w:rFonts w:ascii="Sylfaen" w:hAnsi="Sylfaen" w:cs="Arial"/>
          <w:color w:val="000000"/>
        </w:rPr>
        <w:t>...</w:t>
      </w:r>
    </w:p>
    <w:p w:rsidR="001502E3" w:rsidRDefault="001502E3" w:rsidP="001502E3">
      <w:pPr>
        <w:pStyle w:val="ListParagraph"/>
        <w:numPr>
          <w:ilvl w:val="0"/>
          <w:numId w:val="16"/>
        </w:numPr>
        <w:spacing w:after="0" w:line="240" w:lineRule="auto"/>
        <w:jc w:val="both"/>
        <w:rPr>
          <w:rFonts w:ascii="Sylfaen" w:hAnsi="Sylfaen" w:cs="Arial"/>
          <w:color w:val="000000"/>
        </w:rPr>
      </w:pPr>
      <w:proofErr w:type="spellStart"/>
      <w:proofErr w:type="gramStart"/>
      <w:r w:rsidRPr="001502E3">
        <w:rPr>
          <w:rFonts w:ascii="Sylfaen" w:hAnsi="Sylfaen" w:cs="Sylfaen"/>
          <w:color w:val="000000"/>
        </w:rPr>
        <w:t>კორელირების</w:t>
      </w:r>
      <w:proofErr w:type="spellEnd"/>
      <w:proofErr w:type="gramEnd"/>
      <w:r w:rsidRPr="001502E3">
        <w:rPr>
          <w:rFonts w:ascii="Sylfaen" w:hAnsi="Sylfaen" w:cs="Arial"/>
          <w:color w:val="000000"/>
        </w:rPr>
        <w:t xml:space="preserve"> </w:t>
      </w:r>
      <w:proofErr w:type="spellStart"/>
      <w:r w:rsidRPr="001502E3">
        <w:rPr>
          <w:rFonts w:ascii="Sylfaen" w:hAnsi="Sylfaen" w:cs="Sylfaen"/>
          <w:color w:val="000000"/>
        </w:rPr>
        <w:t>დისტანცია</w:t>
      </w:r>
      <w:proofErr w:type="spellEnd"/>
      <w:r w:rsidRPr="001502E3">
        <w:rPr>
          <w:rFonts w:ascii="Sylfaen" w:hAnsi="Sylfaen" w:cs="Arial"/>
          <w:color w:val="000000"/>
        </w:rPr>
        <w:t xml:space="preserve"> </w:t>
      </w:r>
      <w:proofErr w:type="spellStart"/>
      <w:r w:rsidRPr="001502E3">
        <w:rPr>
          <w:rFonts w:ascii="Sylfaen" w:hAnsi="Sylfaen" w:cs="Sylfaen"/>
          <w:color w:val="000000"/>
        </w:rPr>
        <w:t>რეალურ</w:t>
      </w:r>
      <w:proofErr w:type="spellEnd"/>
      <w:r w:rsidRPr="001502E3">
        <w:rPr>
          <w:rFonts w:ascii="Sylfaen" w:hAnsi="Sylfaen" w:cs="Arial"/>
          <w:color w:val="000000"/>
        </w:rPr>
        <w:t xml:space="preserve"> </w:t>
      </w:r>
      <w:proofErr w:type="spellStart"/>
      <w:r w:rsidRPr="001502E3">
        <w:rPr>
          <w:rFonts w:ascii="Sylfaen" w:hAnsi="Sylfaen" w:cs="Sylfaen"/>
          <w:color w:val="000000"/>
        </w:rPr>
        <w:t>დროში</w:t>
      </w:r>
      <w:proofErr w:type="spellEnd"/>
      <w:r w:rsidRPr="001502E3">
        <w:rPr>
          <w:rFonts w:ascii="Sylfaen" w:hAnsi="Sylfaen" w:cs="Arial"/>
          <w:color w:val="000000"/>
        </w:rPr>
        <w:t xml:space="preserve"> </w:t>
      </w:r>
      <w:proofErr w:type="spellStart"/>
      <w:r w:rsidRPr="001502E3">
        <w:rPr>
          <w:rFonts w:ascii="Sylfaen" w:hAnsi="Sylfaen" w:cs="Sylfaen"/>
          <w:color w:val="000000"/>
        </w:rPr>
        <w:t>უნდა</w:t>
      </w:r>
      <w:proofErr w:type="spellEnd"/>
      <w:r w:rsidRPr="001502E3">
        <w:rPr>
          <w:rFonts w:ascii="Sylfaen" w:hAnsi="Sylfaen" w:cs="Arial"/>
          <w:color w:val="000000"/>
        </w:rPr>
        <w:t xml:space="preserve"> </w:t>
      </w:r>
      <w:proofErr w:type="spellStart"/>
      <w:r w:rsidRPr="001502E3">
        <w:rPr>
          <w:rFonts w:ascii="Sylfaen" w:hAnsi="Sylfaen" w:cs="Sylfaen"/>
          <w:color w:val="000000"/>
        </w:rPr>
        <w:t>შეაგგენდეს</w:t>
      </w:r>
      <w:proofErr w:type="spellEnd"/>
      <w:r w:rsidRPr="001502E3">
        <w:rPr>
          <w:rFonts w:ascii="Sylfaen" w:hAnsi="Sylfaen" w:cs="Arial"/>
          <w:color w:val="000000"/>
        </w:rPr>
        <w:t xml:space="preserve"> </w:t>
      </w:r>
      <w:proofErr w:type="spellStart"/>
      <w:r w:rsidRPr="001502E3">
        <w:rPr>
          <w:rFonts w:ascii="Sylfaen" w:hAnsi="Sylfaen" w:cs="Sylfaen"/>
          <w:color w:val="000000"/>
        </w:rPr>
        <w:t>არანაკლებ</w:t>
      </w:r>
      <w:proofErr w:type="spellEnd"/>
      <w:r w:rsidRPr="001502E3">
        <w:rPr>
          <w:rFonts w:ascii="Sylfaen" w:hAnsi="Sylfaen" w:cs="Arial"/>
          <w:color w:val="000000"/>
        </w:rPr>
        <w:t xml:space="preserve"> 250/ 300 </w:t>
      </w:r>
      <w:proofErr w:type="spellStart"/>
      <w:r w:rsidRPr="001502E3">
        <w:rPr>
          <w:rFonts w:ascii="Sylfaen" w:hAnsi="Sylfaen" w:cs="Sylfaen"/>
          <w:color w:val="000000"/>
        </w:rPr>
        <w:t>მეტრს</w:t>
      </w:r>
      <w:proofErr w:type="spellEnd"/>
      <w:r w:rsidRPr="001502E3">
        <w:rPr>
          <w:rFonts w:ascii="Sylfaen" w:hAnsi="Sylfaen" w:cs="Arial"/>
          <w:color w:val="000000"/>
        </w:rPr>
        <w:t xml:space="preserve"> </w:t>
      </w:r>
      <w:proofErr w:type="spellStart"/>
      <w:r w:rsidRPr="001502E3">
        <w:rPr>
          <w:rFonts w:ascii="Sylfaen" w:hAnsi="Sylfaen" w:cs="Sylfaen"/>
          <w:color w:val="000000"/>
        </w:rPr>
        <w:t>სენსორებს</w:t>
      </w:r>
      <w:proofErr w:type="spellEnd"/>
      <w:r w:rsidRPr="001502E3">
        <w:rPr>
          <w:rFonts w:ascii="Sylfaen" w:hAnsi="Sylfaen" w:cs="Arial"/>
          <w:color w:val="000000"/>
        </w:rPr>
        <w:t xml:space="preserve"> </w:t>
      </w:r>
      <w:proofErr w:type="spellStart"/>
      <w:r w:rsidRPr="001502E3">
        <w:rPr>
          <w:rFonts w:ascii="Sylfaen" w:hAnsi="Sylfaen" w:cs="Sylfaen"/>
          <w:color w:val="000000"/>
        </w:rPr>
        <w:t>შორის</w:t>
      </w:r>
      <w:proofErr w:type="spellEnd"/>
      <w:r w:rsidRPr="001502E3">
        <w:rPr>
          <w:rFonts w:ascii="Sylfaen" w:hAnsi="Sylfaen" w:cs="Arial"/>
          <w:color w:val="000000"/>
        </w:rPr>
        <w:t>.</w:t>
      </w:r>
    </w:p>
    <w:p w:rsidR="004A43F1" w:rsidRPr="004A43F1" w:rsidRDefault="004A43F1" w:rsidP="001502E3">
      <w:pPr>
        <w:pStyle w:val="ListParagraph"/>
        <w:numPr>
          <w:ilvl w:val="0"/>
          <w:numId w:val="16"/>
        </w:numPr>
        <w:spacing w:after="0" w:line="240" w:lineRule="auto"/>
        <w:jc w:val="both"/>
        <w:rPr>
          <w:rFonts w:ascii="Sylfaen" w:hAnsi="Sylfaen" w:cs="Arial"/>
          <w:color w:val="000000"/>
        </w:rPr>
      </w:pPr>
      <w:r>
        <w:rPr>
          <w:rFonts w:ascii="Sylfaen" w:hAnsi="Sylfaen" w:cs="Arial"/>
          <w:color w:val="000000"/>
          <w:lang w:val="ka-GE"/>
        </w:rPr>
        <w:t>წარმოდგენილი უნდა იყოს პროდუქტის სერტიფიკატები</w:t>
      </w:r>
    </w:p>
    <w:p w:rsidR="004A43F1" w:rsidRDefault="004A43F1" w:rsidP="004A43F1">
      <w:pPr>
        <w:pStyle w:val="ListParagraph"/>
        <w:numPr>
          <w:ilvl w:val="0"/>
          <w:numId w:val="16"/>
        </w:numPr>
        <w:spacing w:after="0" w:line="240" w:lineRule="auto"/>
        <w:jc w:val="both"/>
        <w:rPr>
          <w:rFonts w:ascii="Sylfaen" w:hAnsi="Sylfaen" w:cs="Arial"/>
          <w:color w:val="000000"/>
        </w:rPr>
      </w:pPr>
      <w:proofErr w:type="spellStart"/>
      <w:r w:rsidRPr="004A43F1">
        <w:rPr>
          <w:rFonts w:ascii="Sylfaen" w:hAnsi="Sylfaen" w:cs="Arial"/>
          <w:color w:val="000000"/>
        </w:rPr>
        <w:t>უნდა</w:t>
      </w:r>
      <w:proofErr w:type="spellEnd"/>
      <w:r w:rsidRPr="004A43F1">
        <w:rPr>
          <w:rFonts w:ascii="Sylfaen" w:hAnsi="Sylfaen" w:cs="Arial"/>
          <w:color w:val="000000"/>
        </w:rPr>
        <w:t xml:space="preserve"> </w:t>
      </w:r>
      <w:proofErr w:type="spellStart"/>
      <w:r w:rsidRPr="004A43F1">
        <w:rPr>
          <w:rFonts w:ascii="Sylfaen" w:hAnsi="Sylfaen" w:cs="Arial"/>
          <w:color w:val="000000"/>
        </w:rPr>
        <w:t>იყოს</w:t>
      </w:r>
      <w:proofErr w:type="spellEnd"/>
      <w:r w:rsidRPr="004A43F1">
        <w:rPr>
          <w:rFonts w:ascii="Sylfaen" w:hAnsi="Sylfaen" w:cs="Arial"/>
          <w:color w:val="000000"/>
        </w:rPr>
        <w:t xml:space="preserve"> </w:t>
      </w:r>
      <w:proofErr w:type="spellStart"/>
      <w:r w:rsidRPr="004A43F1">
        <w:rPr>
          <w:rFonts w:ascii="Sylfaen" w:hAnsi="Sylfaen" w:cs="Arial"/>
          <w:color w:val="000000"/>
        </w:rPr>
        <w:t>მინიმუმ</w:t>
      </w:r>
      <w:proofErr w:type="spellEnd"/>
      <w:r w:rsidRPr="004A43F1">
        <w:rPr>
          <w:rFonts w:ascii="Sylfaen" w:hAnsi="Sylfaen" w:cs="Arial"/>
          <w:color w:val="000000"/>
        </w:rPr>
        <w:t xml:space="preserve"> IP65/IP67</w:t>
      </w:r>
    </w:p>
    <w:p w:rsidR="004A43F1" w:rsidRDefault="004A43F1" w:rsidP="004A43F1">
      <w:pPr>
        <w:pStyle w:val="ListParagraph"/>
        <w:numPr>
          <w:ilvl w:val="0"/>
          <w:numId w:val="16"/>
        </w:numPr>
        <w:spacing w:after="0" w:line="240" w:lineRule="auto"/>
        <w:jc w:val="both"/>
        <w:rPr>
          <w:rFonts w:ascii="Sylfaen" w:hAnsi="Sylfaen" w:cs="Arial"/>
          <w:color w:val="000000"/>
        </w:rPr>
      </w:pPr>
      <w:proofErr w:type="spellStart"/>
      <w:r>
        <w:rPr>
          <w:rFonts w:ascii="Sylfaen" w:hAnsi="Sylfaen" w:cs="Arial"/>
          <w:color w:val="000000"/>
        </w:rPr>
        <w:t>მუშაობის</w:t>
      </w:r>
      <w:proofErr w:type="spellEnd"/>
      <w:r>
        <w:rPr>
          <w:rFonts w:ascii="Sylfaen" w:hAnsi="Sylfaen" w:cs="Arial"/>
          <w:color w:val="000000"/>
        </w:rPr>
        <w:t xml:space="preserve"> </w:t>
      </w:r>
      <w:proofErr w:type="spellStart"/>
      <w:r>
        <w:rPr>
          <w:rFonts w:ascii="Sylfaen" w:hAnsi="Sylfaen" w:cs="Arial"/>
          <w:color w:val="000000"/>
        </w:rPr>
        <w:t>დრო</w:t>
      </w:r>
      <w:proofErr w:type="spellEnd"/>
      <w:r w:rsidRPr="004A43F1">
        <w:rPr>
          <w:rFonts w:ascii="Sylfaen" w:hAnsi="Sylfaen" w:cs="Arial"/>
          <w:color w:val="000000"/>
        </w:rPr>
        <w:t xml:space="preserve">: &gt; 10 </w:t>
      </w:r>
      <w:proofErr w:type="spellStart"/>
      <w:r w:rsidRPr="004A43F1">
        <w:rPr>
          <w:rFonts w:ascii="Sylfaen" w:hAnsi="Sylfaen" w:cs="Arial"/>
          <w:color w:val="000000"/>
        </w:rPr>
        <w:t>სთ</w:t>
      </w:r>
      <w:proofErr w:type="spellEnd"/>
    </w:p>
    <w:p w:rsidR="004A43F1" w:rsidRPr="004A43F1" w:rsidRDefault="004A43F1" w:rsidP="004A43F1">
      <w:pPr>
        <w:pStyle w:val="ListParagraph"/>
        <w:numPr>
          <w:ilvl w:val="0"/>
          <w:numId w:val="16"/>
        </w:numPr>
        <w:spacing w:after="0" w:line="240" w:lineRule="auto"/>
        <w:jc w:val="both"/>
        <w:rPr>
          <w:rFonts w:ascii="Sylfaen" w:hAnsi="Sylfaen" w:cs="Arial"/>
          <w:color w:val="000000"/>
        </w:rPr>
      </w:pPr>
      <w:proofErr w:type="spellStart"/>
      <w:r w:rsidRPr="004A43F1">
        <w:rPr>
          <w:rFonts w:ascii="Sylfaen" w:hAnsi="Sylfaen" w:cs="Arial"/>
          <w:color w:val="000000"/>
        </w:rPr>
        <w:t>მოწყობილობას</w:t>
      </w:r>
      <w:proofErr w:type="spellEnd"/>
      <w:r w:rsidRPr="004A43F1">
        <w:rPr>
          <w:rFonts w:ascii="Sylfaen" w:hAnsi="Sylfaen" w:cs="Arial"/>
          <w:color w:val="000000"/>
        </w:rPr>
        <w:t xml:space="preserve"> </w:t>
      </w:r>
      <w:proofErr w:type="spellStart"/>
      <w:r w:rsidRPr="004A43F1">
        <w:rPr>
          <w:rFonts w:ascii="Sylfaen" w:hAnsi="Sylfaen" w:cs="Arial"/>
          <w:color w:val="000000"/>
        </w:rPr>
        <w:t>უნდა</w:t>
      </w:r>
      <w:proofErr w:type="spellEnd"/>
      <w:r w:rsidRPr="004A43F1">
        <w:rPr>
          <w:rFonts w:ascii="Sylfaen" w:hAnsi="Sylfaen" w:cs="Arial"/>
          <w:color w:val="000000"/>
        </w:rPr>
        <w:t xml:space="preserve"> </w:t>
      </w:r>
      <w:proofErr w:type="spellStart"/>
      <w:r w:rsidRPr="004A43F1">
        <w:rPr>
          <w:rFonts w:ascii="Sylfaen" w:hAnsi="Sylfaen" w:cs="Arial"/>
          <w:color w:val="000000"/>
        </w:rPr>
        <w:t>ჰქონდეს</w:t>
      </w:r>
      <w:proofErr w:type="spellEnd"/>
      <w:r w:rsidRPr="004A43F1">
        <w:rPr>
          <w:rFonts w:ascii="Sylfaen" w:hAnsi="Sylfaen" w:cs="Arial"/>
          <w:color w:val="000000"/>
        </w:rPr>
        <w:t xml:space="preserve"> </w:t>
      </w:r>
      <w:proofErr w:type="spellStart"/>
      <w:r w:rsidRPr="004A43F1">
        <w:rPr>
          <w:rFonts w:ascii="Sylfaen" w:hAnsi="Sylfaen" w:cs="Arial"/>
          <w:color w:val="000000"/>
        </w:rPr>
        <w:t>გაზომვის</w:t>
      </w:r>
      <w:proofErr w:type="spellEnd"/>
      <w:r w:rsidRPr="004A43F1">
        <w:rPr>
          <w:rFonts w:ascii="Sylfaen" w:hAnsi="Sylfaen" w:cs="Arial"/>
          <w:color w:val="000000"/>
        </w:rPr>
        <w:t xml:space="preserve"> </w:t>
      </w:r>
      <w:proofErr w:type="spellStart"/>
      <w:r w:rsidRPr="004A43F1">
        <w:rPr>
          <w:rFonts w:ascii="Sylfaen" w:hAnsi="Sylfaen" w:cs="Arial"/>
          <w:color w:val="000000"/>
        </w:rPr>
        <w:t>თანმიმდევრობა</w:t>
      </w:r>
      <w:proofErr w:type="spellEnd"/>
      <w:r>
        <w:rPr>
          <w:rFonts w:ascii="Sylfaen" w:hAnsi="Sylfaen" w:cs="Arial"/>
          <w:color w:val="000000"/>
          <w:lang w:val="ka-GE"/>
        </w:rPr>
        <w:t xml:space="preserve"> -</w:t>
      </w:r>
      <w:r w:rsidRPr="004A43F1">
        <w:rPr>
          <w:rFonts w:ascii="Sylfaen" w:hAnsi="Sylfaen" w:cs="Arial"/>
          <w:color w:val="000000"/>
        </w:rPr>
        <w:t xml:space="preserve"> </w:t>
      </w:r>
      <w:proofErr w:type="spellStart"/>
      <w:r w:rsidRPr="004A43F1">
        <w:rPr>
          <w:rFonts w:ascii="Sylfaen" w:hAnsi="Sylfaen" w:cs="Arial"/>
          <w:color w:val="000000"/>
        </w:rPr>
        <w:t>ავტომატური</w:t>
      </w:r>
      <w:proofErr w:type="spellEnd"/>
    </w:p>
    <w:p w:rsidR="004A43F1" w:rsidRPr="001502E3" w:rsidRDefault="004A43F1" w:rsidP="004A43F1">
      <w:pPr>
        <w:pStyle w:val="ListParagraph"/>
        <w:numPr>
          <w:ilvl w:val="0"/>
          <w:numId w:val="16"/>
        </w:numPr>
        <w:spacing w:after="0" w:line="240" w:lineRule="auto"/>
        <w:jc w:val="both"/>
        <w:rPr>
          <w:rFonts w:ascii="Sylfaen" w:hAnsi="Sylfaen" w:cs="Arial"/>
          <w:color w:val="000000"/>
        </w:rPr>
      </w:pPr>
      <w:proofErr w:type="spellStart"/>
      <w:r w:rsidRPr="004A43F1">
        <w:rPr>
          <w:rFonts w:ascii="Sylfaen" w:hAnsi="Sylfaen" w:cs="Arial"/>
          <w:color w:val="000000"/>
        </w:rPr>
        <w:t>გთხო</w:t>
      </w:r>
      <w:r>
        <w:rPr>
          <w:rFonts w:ascii="Sylfaen" w:hAnsi="Sylfaen" w:cs="Arial"/>
          <w:color w:val="000000"/>
        </w:rPr>
        <w:t>ვთ</w:t>
      </w:r>
      <w:proofErr w:type="spellEnd"/>
      <w:r>
        <w:rPr>
          <w:rFonts w:ascii="Sylfaen" w:hAnsi="Sylfaen" w:cs="Arial"/>
          <w:color w:val="000000"/>
        </w:rPr>
        <w:t xml:space="preserve">, </w:t>
      </w:r>
      <w:proofErr w:type="spellStart"/>
      <w:r>
        <w:rPr>
          <w:rFonts w:ascii="Sylfaen" w:hAnsi="Sylfaen" w:cs="Arial"/>
          <w:color w:val="000000"/>
        </w:rPr>
        <w:t>მიუთითოთ</w:t>
      </w:r>
      <w:proofErr w:type="spellEnd"/>
      <w:r>
        <w:rPr>
          <w:rFonts w:ascii="Sylfaen" w:hAnsi="Sylfaen" w:cs="Arial"/>
          <w:color w:val="000000"/>
        </w:rPr>
        <w:t xml:space="preserve">: </w:t>
      </w:r>
      <w:proofErr w:type="spellStart"/>
      <w:r>
        <w:rPr>
          <w:rFonts w:ascii="Sylfaen" w:hAnsi="Sylfaen" w:cs="Arial"/>
          <w:color w:val="000000"/>
        </w:rPr>
        <w:t>მონაცემთა</w:t>
      </w:r>
      <w:proofErr w:type="spellEnd"/>
      <w:r>
        <w:rPr>
          <w:rFonts w:ascii="Sylfaen" w:hAnsi="Sylfaen" w:cs="Arial"/>
          <w:color w:val="000000"/>
        </w:rPr>
        <w:t xml:space="preserve"> </w:t>
      </w:r>
      <w:proofErr w:type="spellStart"/>
      <w:r>
        <w:rPr>
          <w:rFonts w:ascii="Sylfaen" w:hAnsi="Sylfaen" w:cs="Arial"/>
          <w:color w:val="000000"/>
        </w:rPr>
        <w:t>აღრიცხვის</w:t>
      </w:r>
      <w:proofErr w:type="spellEnd"/>
      <w:r w:rsidRPr="004A43F1">
        <w:rPr>
          <w:rFonts w:ascii="Sylfaen" w:hAnsi="Sylfaen" w:cs="Arial"/>
          <w:color w:val="000000"/>
        </w:rPr>
        <w:t xml:space="preserve">, </w:t>
      </w:r>
      <w:proofErr w:type="spellStart"/>
      <w:r w:rsidRPr="004A43F1">
        <w:rPr>
          <w:rFonts w:ascii="Sylfaen" w:hAnsi="Sylfaen" w:cs="Arial"/>
          <w:color w:val="000000"/>
        </w:rPr>
        <w:t>მონაცემთა</w:t>
      </w:r>
      <w:proofErr w:type="spellEnd"/>
      <w:r w:rsidRPr="004A43F1">
        <w:rPr>
          <w:rFonts w:ascii="Sylfaen" w:hAnsi="Sylfaen" w:cs="Arial"/>
          <w:color w:val="000000"/>
        </w:rPr>
        <w:t xml:space="preserve"> </w:t>
      </w:r>
      <w:proofErr w:type="spellStart"/>
      <w:r w:rsidRPr="004A43F1">
        <w:rPr>
          <w:rFonts w:ascii="Sylfaen" w:hAnsi="Sylfaen" w:cs="Arial"/>
          <w:color w:val="000000"/>
        </w:rPr>
        <w:t>გადაცემის</w:t>
      </w:r>
      <w:proofErr w:type="spellEnd"/>
      <w:r w:rsidRPr="004A43F1">
        <w:rPr>
          <w:rFonts w:ascii="Sylfaen" w:hAnsi="Sylfaen" w:cs="Arial"/>
          <w:color w:val="000000"/>
        </w:rPr>
        <w:t xml:space="preserve"> </w:t>
      </w:r>
      <w:r>
        <w:rPr>
          <w:rFonts w:ascii="Sylfaen" w:hAnsi="Sylfaen" w:cs="Arial"/>
          <w:color w:val="000000"/>
          <w:lang w:val="ka-GE"/>
        </w:rPr>
        <w:t xml:space="preserve">- </w:t>
      </w:r>
      <w:proofErr w:type="spellStart"/>
      <w:r w:rsidRPr="004A43F1">
        <w:rPr>
          <w:rFonts w:ascii="Sylfaen" w:hAnsi="Sylfaen" w:cs="Arial"/>
          <w:color w:val="000000"/>
        </w:rPr>
        <w:t>ტექნიკური</w:t>
      </w:r>
      <w:proofErr w:type="spellEnd"/>
      <w:r w:rsidRPr="004A43F1">
        <w:rPr>
          <w:rFonts w:ascii="Sylfaen" w:hAnsi="Sylfaen" w:cs="Arial"/>
          <w:color w:val="000000"/>
        </w:rPr>
        <w:t xml:space="preserve"> </w:t>
      </w:r>
      <w:proofErr w:type="spellStart"/>
      <w:r w:rsidRPr="004A43F1">
        <w:rPr>
          <w:rFonts w:ascii="Sylfaen" w:hAnsi="Sylfaen" w:cs="Arial"/>
          <w:color w:val="000000"/>
        </w:rPr>
        <w:t>პარამეტრები</w:t>
      </w:r>
      <w:proofErr w:type="spellEnd"/>
    </w:p>
    <w:p w:rsidR="00382840" w:rsidRPr="006D01A7" w:rsidRDefault="00382840" w:rsidP="001502E3">
      <w:pPr>
        <w:pStyle w:val="ListParagraph"/>
        <w:numPr>
          <w:ilvl w:val="0"/>
          <w:numId w:val="16"/>
        </w:numPr>
        <w:spacing w:after="0" w:line="240" w:lineRule="auto"/>
        <w:jc w:val="both"/>
        <w:rPr>
          <w:rFonts w:ascii="Sylfaen" w:hAnsi="Sylfaen" w:cs="Arial"/>
          <w:color w:val="000000"/>
        </w:rPr>
      </w:pPr>
      <w:r>
        <w:rPr>
          <w:rFonts w:ascii="Sylfaen" w:hAnsi="Sylfaen" w:cs="Arial"/>
          <w:color w:val="000000"/>
          <w:lang w:val="ka-GE"/>
        </w:rPr>
        <w:t>გარანტია - მინიმუმ 2 (ორი) წელი</w:t>
      </w:r>
    </w:p>
    <w:p w:rsidR="006D01A7" w:rsidRPr="006D01A7" w:rsidRDefault="006D01A7" w:rsidP="006D01A7">
      <w:pPr>
        <w:pStyle w:val="ListParagraph"/>
        <w:numPr>
          <w:ilvl w:val="0"/>
          <w:numId w:val="16"/>
        </w:numPr>
        <w:spacing w:after="0" w:line="240" w:lineRule="auto"/>
        <w:jc w:val="both"/>
        <w:rPr>
          <w:rFonts w:ascii="Sylfaen" w:hAnsi="Sylfaen" w:cs="Arial"/>
          <w:color w:val="000000"/>
          <w:highlight w:val="yellow"/>
        </w:rPr>
      </w:pPr>
      <w:proofErr w:type="spellStart"/>
      <w:r w:rsidRPr="006D01A7">
        <w:rPr>
          <w:rFonts w:ascii="Sylfaen" w:hAnsi="Sylfaen" w:cs="Arial"/>
          <w:color w:val="000000"/>
          <w:highlight w:val="yellow"/>
        </w:rPr>
        <w:t>მომწოდებელმა</w:t>
      </w:r>
      <w:proofErr w:type="spellEnd"/>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უნდა</w:t>
      </w:r>
      <w:proofErr w:type="spellEnd"/>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შემოგვთავაზოს</w:t>
      </w:r>
      <w:proofErr w:type="spellEnd"/>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შემოთავაზებული</w:t>
      </w:r>
      <w:proofErr w:type="spellEnd"/>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კორელატორებისა</w:t>
      </w:r>
      <w:proofErr w:type="spellEnd"/>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და</w:t>
      </w:r>
      <w:proofErr w:type="spellEnd"/>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გეოფონების</w:t>
      </w:r>
      <w:proofErr w:type="spellEnd"/>
      <w:r w:rsidRPr="006D01A7">
        <w:rPr>
          <w:rFonts w:ascii="Sylfaen" w:hAnsi="Sylfaen" w:cs="Arial"/>
          <w:color w:val="000000"/>
          <w:highlight w:val="yellow"/>
          <w:lang w:val="ka-GE"/>
        </w:rPr>
        <w:t xml:space="preserve"> გამოყენების</w:t>
      </w:r>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ტრენინგი</w:t>
      </w:r>
      <w:proofErr w:type="spellEnd"/>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მინიმუმ</w:t>
      </w:r>
      <w:proofErr w:type="spellEnd"/>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სამი</w:t>
      </w:r>
      <w:proofErr w:type="spellEnd"/>
      <w:r w:rsidRPr="006D01A7">
        <w:rPr>
          <w:rFonts w:ascii="Sylfaen" w:hAnsi="Sylfaen" w:cs="Arial"/>
          <w:color w:val="000000"/>
          <w:highlight w:val="yellow"/>
        </w:rPr>
        <w:t xml:space="preserve"> </w:t>
      </w:r>
      <w:proofErr w:type="spellStart"/>
      <w:r w:rsidRPr="006D01A7">
        <w:rPr>
          <w:rFonts w:ascii="Sylfaen" w:hAnsi="Sylfaen" w:cs="Arial"/>
          <w:color w:val="000000"/>
          <w:highlight w:val="yellow"/>
        </w:rPr>
        <w:t>დღე</w:t>
      </w:r>
      <w:proofErr w:type="spellEnd"/>
    </w:p>
    <w:p w:rsidR="006D01A7" w:rsidRPr="006D01A7" w:rsidRDefault="006D01A7" w:rsidP="006D01A7">
      <w:pPr>
        <w:pStyle w:val="ListParagraph"/>
        <w:numPr>
          <w:ilvl w:val="0"/>
          <w:numId w:val="16"/>
        </w:numPr>
        <w:spacing w:after="0" w:line="240" w:lineRule="auto"/>
        <w:jc w:val="both"/>
        <w:rPr>
          <w:rFonts w:ascii="Sylfaen" w:hAnsi="Sylfaen" w:cs="Arial"/>
          <w:color w:val="000000"/>
          <w:highlight w:val="yellow"/>
        </w:rPr>
      </w:pPr>
      <w:r w:rsidRPr="006D01A7">
        <w:rPr>
          <w:rFonts w:ascii="Sylfaen" w:hAnsi="Sylfaen" w:cs="Arial"/>
          <w:color w:val="000000"/>
          <w:highlight w:val="yellow"/>
          <w:lang w:val="ka-GE"/>
        </w:rPr>
        <w:t xml:space="preserve">უცხოური საწარმოს შემთხვევაში </w:t>
      </w:r>
      <w:r w:rsidRPr="006D01A7">
        <w:rPr>
          <w:rFonts w:ascii="Sylfaen" w:hAnsi="Sylfaen" w:cs="Arial"/>
          <w:color w:val="000000"/>
          <w:highlight w:val="yellow"/>
        </w:rPr>
        <w:t xml:space="preserve">CIP </w:t>
      </w:r>
      <w:r w:rsidRPr="006D01A7">
        <w:rPr>
          <w:rFonts w:ascii="Sylfaen" w:hAnsi="Sylfaen" w:cs="Arial"/>
          <w:color w:val="000000"/>
          <w:highlight w:val="yellow"/>
          <w:lang w:val="ka-GE"/>
        </w:rPr>
        <w:t xml:space="preserve">პირობის შემთხვევაში </w:t>
      </w:r>
      <w:r w:rsidRPr="006D01A7">
        <w:rPr>
          <w:rFonts w:ascii="Sylfaen" w:hAnsi="Sylfaen" w:cs="Arial"/>
          <w:color w:val="000000"/>
          <w:highlight w:val="yellow"/>
        </w:rPr>
        <w:t xml:space="preserve">GWP </w:t>
      </w:r>
      <w:r w:rsidRPr="006D01A7">
        <w:rPr>
          <w:rFonts w:ascii="Sylfaen" w:hAnsi="Sylfaen" w:cs="Arial"/>
          <w:color w:val="000000"/>
          <w:highlight w:val="yellow"/>
          <w:lang w:val="ka-GE"/>
        </w:rPr>
        <w:t>-ი გადაიხდის საბაჟო გადასახადს.</w:t>
      </w:r>
    </w:p>
    <w:p w:rsidR="00DF7C26" w:rsidRPr="00DF7C26" w:rsidRDefault="00DF7C26" w:rsidP="00DF7C26">
      <w:pPr>
        <w:spacing w:after="0"/>
        <w:rPr>
          <w:rFonts w:ascii="Sylfaen" w:hAnsi="Sylfaen" w:cs="Sylfaen"/>
          <w:b/>
          <w:lang w:val="ka-GE"/>
        </w:rPr>
      </w:pPr>
    </w:p>
    <w:p w:rsidR="00DF7C26" w:rsidRPr="00DF7C26" w:rsidRDefault="00DF7C26" w:rsidP="00DF7C26">
      <w:pPr>
        <w:spacing w:after="0"/>
        <w:rPr>
          <w:rFonts w:ascii="Sylfaen" w:hAnsi="Sylfaen" w:cs="Sylfaen"/>
          <w:lang w:val="ka-GE"/>
        </w:rPr>
      </w:pPr>
    </w:p>
    <w:p w:rsidR="00387591" w:rsidRPr="00485E5A" w:rsidRDefault="00DF7C26" w:rsidP="004B148B">
      <w:pPr>
        <w:spacing w:after="0"/>
        <w:rPr>
          <w:rFonts w:ascii="Sylfaen" w:hAnsi="Sylfaen" w:cs="Sylfaen"/>
          <w:b/>
          <w:lang w:val="ka-GE"/>
        </w:rPr>
      </w:pPr>
      <w:r>
        <w:rPr>
          <w:rFonts w:ascii="Sylfaen" w:hAnsi="Sylfaen" w:cs="Sylfaen"/>
          <w:b/>
          <w:lang w:val="ka-GE"/>
        </w:rPr>
        <w:t>1.4</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00950D10"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867D36">
        <w:rPr>
          <w:rFonts w:ascii="Sylfaen" w:hAnsi="Sylfaen" w:cs="Sylfaen"/>
          <w:b/>
        </w:rPr>
        <w:t>.5</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lastRenderedPageBreak/>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p>
    <w:p w:rsidR="005E448B" w:rsidRPr="007A6F6E" w:rsidRDefault="005E448B" w:rsidP="00E711C6">
      <w:pPr>
        <w:spacing w:after="0" w:line="240" w:lineRule="auto"/>
        <w:rPr>
          <w:rFonts w:ascii="Sylfaen" w:hAnsi="Sylfaen" w:cs="Sylfaen"/>
          <w:lang w:val="ka-GE"/>
        </w:rPr>
      </w:pPr>
    </w:p>
    <w:p w:rsidR="00C86727" w:rsidRPr="00485E5A" w:rsidRDefault="00867D36" w:rsidP="00E711C6">
      <w:pPr>
        <w:spacing w:after="0" w:line="240" w:lineRule="auto"/>
        <w:rPr>
          <w:rFonts w:ascii="Sylfaen" w:hAnsi="Sylfaen"/>
          <w:lang w:val="ka-GE"/>
        </w:rPr>
      </w:pPr>
      <w:r>
        <w:rPr>
          <w:rFonts w:ascii="Sylfaen" w:hAnsi="Sylfaen" w:cs="Sylfaen"/>
          <w:lang w:val="ka-GE"/>
        </w:rPr>
        <w:t>1.6</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867D36" w:rsidP="004B148B">
      <w:pPr>
        <w:spacing w:after="0"/>
        <w:jc w:val="both"/>
        <w:rPr>
          <w:rFonts w:ascii="Sylfaen" w:hAnsi="Sylfaen"/>
          <w:b/>
          <w:lang w:val="ka-GE"/>
        </w:rPr>
      </w:pPr>
      <w:r>
        <w:rPr>
          <w:rFonts w:ascii="Sylfaen" w:hAnsi="Sylfaen"/>
          <w:b/>
          <w:lang w:val="ka-GE"/>
        </w:rPr>
        <w:t>1.7</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Default="00B32E22" w:rsidP="00B32E22">
      <w:pPr>
        <w:pStyle w:val="ListParagraph"/>
        <w:numPr>
          <w:ilvl w:val="0"/>
          <w:numId w:val="10"/>
        </w:numPr>
        <w:spacing w:after="0"/>
        <w:jc w:val="both"/>
        <w:rPr>
          <w:rFonts w:ascii="Sylfaen" w:hAnsi="Sylfaen"/>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AD5302" w:rsidRPr="00485E5A" w:rsidRDefault="00AD5302"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6A6E44" w:rsidRDefault="00A877D9" w:rsidP="000C3556">
      <w:pPr>
        <w:spacing w:after="0" w:line="240" w:lineRule="auto"/>
        <w:jc w:val="both"/>
        <w:rPr>
          <w:rFonts w:ascii="Sylfaen" w:hAnsi="Sylfaen"/>
          <w:i/>
          <w:u w:val="single"/>
        </w:rPr>
      </w:pPr>
      <w:r w:rsidRPr="006A6E44">
        <w:rPr>
          <w:rFonts w:ascii="Sylfaen" w:hAnsi="Sylfaen"/>
        </w:rPr>
        <w:t xml:space="preserve">3) </w:t>
      </w:r>
      <w:proofErr w:type="gramStart"/>
      <w:r w:rsidRPr="006A6E44">
        <w:rPr>
          <w:rFonts w:ascii="Sylfaen" w:hAnsi="Sylfaen"/>
          <w:i/>
          <w:u w:val="single"/>
          <w:lang w:val="ka-GE"/>
        </w:rPr>
        <w:t>თუ</w:t>
      </w:r>
      <w:proofErr w:type="gramEnd"/>
      <w:r w:rsidRPr="006A6E4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6A6E44">
        <w:rPr>
          <w:rFonts w:ascii="Sylfaen" w:hAnsi="Sylfaen"/>
          <w:i/>
          <w:u w:val="single"/>
        </w:rPr>
        <w:t>.</w:t>
      </w:r>
    </w:p>
    <w:p w:rsidR="00F849B6" w:rsidRPr="00EE3545" w:rsidRDefault="00F849B6" w:rsidP="000C3556">
      <w:pPr>
        <w:spacing w:after="0" w:line="240" w:lineRule="auto"/>
        <w:jc w:val="both"/>
        <w:rPr>
          <w:rFonts w:ascii="Sylfaen" w:hAnsi="Sylfaen"/>
          <w:b/>
          <w:i/>
          <w:u w:val="single"/>
          <w:lang w:val="ka-GE"/>
        </w:rPr>
      </w:pPr>
      <w:r w:rsidRPr="006A6E4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6A6E44">
        <w:rPr>
          <w:rFonts w:ascii="Sylfaen" w:hAnsi="Sylfaen"/>
          <w:i/>
          <w:u w:val="single"/>
        </w:rPr>
        <w:t xml:space="preserve"> </w:t>
      </w:r>
      <w:r w:rsidR="00EE3545" w:rsidRPr="006A6E4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EE3545" w:rsidRPr="009C2FE6">
        <w:rPr>
          <w:rFonts w:ascii="Sylfaen" w:hAnsi="Sylfaen"/>
          <w:b/>
          <w:i/>
          <w:u w:val="single"/>
          <w:lang w:val="ka-GE"/>
        </w:rPr>
        <w:t xml:space="preserve">არაუგვიანეს </w:t>
      </w:r>
      <w:r w:rsidR="006D01A7">
        <w:rPr>
          <w:rFonts w:ascii="Sylfaen" w:hAnsi="Sylfaen"/>
          <w:b/>
          <w:i/>
          <w:highlight w:val="yellow"/>
          <w:u w:val="single"/>
          <w:lang w:val="ka-GE"/>
        </w:rPr>
        <w:t xml:space="preserve">2022 წლის 19 </w:t>
      </w:r>
      <w:r w:rsidR="00830757" w:rsidRPr="00830757">
        <w:rPr>
          <w:rFonts w:ascii="Sylfaen" w:hAnsi="Sylfaen"/>
          <w:b/>
          <w:i/>
          <w:highlight w:val="yellow"/>
          <w:u w:val="single"/>
          <w:lang w:val="ka-GE"/>
        </w:rPr>
        <w:t>დეკემბრის</w:t>
      </w:r>
      <w:r w:rsidR="00DB26EB">
        <w:rPr>
          <w:rFonts w:ascii="Sylfaen" w:hAnsi="Sylfaen"/>
          <w:b/>
          <w:i/>
          <w:highlight w:val="yellow"/>
          <w:u w:val="single"/>
        </w:rPr>
        <w:t xml:space="preserve"> </w:t>
      </w:r>
      <w:r w:rsidR="00BD205F">
        <w:rPr>
          <w:rFonts w:ascii="Sylfaen" w:hAnsi="Sylfaen"/>
          <w:b/>
          <w:i/>
          <w:highlight w:val="yellow"/>
          <w:u w:val="single"/>
          <w:lang w:val="ka-GE"/>
        </w:rPr>
        <w:t>18</w:t>
      </w:r>
      <w:r w:rsidR="00EE3545" w:rsidRPr="00830757">
        <w:rPr>
          <w:rFonts w:ascii="Sylfaen" w:hAnsi="Sylfaen"/>
          <w:b/>
          <w:i/>
          <w:highlight w:val="yellow"/>
          <w:u w:val="single"/>
          <w:lang w:val="ka-GE"/>
        </w:rPr>
        <w:t>:00 -მდე.</w:t>
      </w:r>
    </w:p>
    <w:p w:rsidR="00431B3C" w:rsidRPr="00EE3545" w:rsidRDefault="00431B3C" w:rsidP="00A74B75">
      <w:pPr>
        <w:spacing w:after="0" w:line="240" w:lineRule="auto"/>
        <w:rPr>
          <w:rFonts w:ascii="Sylfaen" w:hAnsi="Sylfaen"/>
          <w:b/>
          <w:lang w:val="ka-GE"/>
        </w:rPr>
      </w:pPr>
    </w:p>
    <w:p w:rsidR="00E45EB8" w:rsidRPr="00EE3545" w:rsidRDefault="002D23F8" w:rsidP="000C3556">
      <w:pPr>
        <w:spacing w:after="0" w:line="240" w:lineRule="auto"/>
        <w:jc w:val="both"/>
        <w:rPr>
          <w:rFonts w:ascii="Sylfaen" w:hAnsi="Sylfaen"/>
          <w:b/>
        </w:rPr>
      </w:pPr>
      <w:r w:rsidRPr="00485E5A">
        <w:rPr>
          <w:rFonts w:ascii="Sylfaen" w:hAnsi="Sylfaen" w:cs="Sylfaen"/>
          <w:b/>
          <w:lang w:val="ka-GE"/>
        </w:rPr>
        <w:t>1</w:t>
      </w:r>
      <w:r w:rsidR="00867D36">
        <w:rPr>
          <w:rFonts w:ascii="Sylfaen" w:hAnsi="Sylfaen" w:cs="Sylfaen"/>
          <w:b/>
          <w:lang w:val="ka-GE"/>
        </w:rPr>
        <w:t>.8</w:t>
      </w:r>
      <w:r w:rsidR="00A02673">
        <w:rPr>
          <w:rFonts w:ascii="Sylfaen" w:hAnsi="Sylfaen" w:cs="Sylfaen"/>
          <w:b/>
          <w:lang w:val="ka-GE"/>
        </w:rPr>
        <w:t xml:space="preserve">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DA45AB" w:rsidP="004B148B">
      <w:pPr>
        <w:spacing w:after="0" w:line="360" w:lineRule="auto"/>
        <w:jc w:val="both"/>
        <w:rPr>
          <w:rFonts w:ascii="Sylfaen" w:hAnsi="Sylfaen"/>
          <w:b/>
          <w:lang w:val="ka-GE"/>
        </w:rPr>
      </w:pPr>
    </w:p>
    <w:p w:rsidR="00CC4789" w:rsidRPr="00485E5A" w:rsidRDefault="00867D36"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867D36">
        <w:rPr>
          <w:rFonts w:ascii="Sylfaen" w:hAnsi="Sylfaen"/>
          <w:lang w:val="ka-GE"/>
        </w:rPr>
        <w:t>.9</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lastRenderedPageBreak/>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867D36" w:rsidP="004B148B">
      <w:pPr>
        <w:spacing w:after="0" w:line="240" w:lineRule="auto"/>
        <w:rPr>
          <w:b/>
          <w:lang w:val="ka-GE"/>
        </w:rPr>
      </w:pPr>
      <w:r>
        <w:rPr>
          <w:rFonts w:ascii="Sylfaen" w:hAnsi="Sylfaen" w:cs="Sylfaen"/>
          <w:lang w:val="ka-GE"/>
        </w:rPr>
        <w:t>1.9</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867D36" w:rsidP="004B148B">
      <w:pPr>
        <w:spacing w:after="0" w:line="240" w:lineRule="auto"/>
        <w:rPr>
          <w:lang w:val="es-MX"/>
        </w:rPr>
      </w:pPr>
      <w:r>
        <w:rPr>
          <w:rFonts w:ascii="Sylfaen" w:hAnsi="Sylfaen" w:cs="Sylfaen"/>
          <w:lang w:val="ka-GE"/>
        </w:rPr>
        <w:t>1.9</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867D36" w:rsidP="004B148B">
      <w:pPr>
        <w:spacing w:after="0" w:line="240" w:lineRule="auto"/>
        <w:jc w:val="both"/>
        <w:rPr>
          <w:rFonts w:ascii="Sylfaen" w:hAnsi="Sylfaen"/>
          <w:lang w:val="ka-GE"/>
        </w:rPr>
      </w:pPr>
      <w:r>
        <w:rPr>
          <w:rFonts w:ascii="Sylfaen" w:hAnsi="Sylfaen" w:cs="Sylfaen"/>
          <w:lang w:val="ka-GE"/>
        </w:rPr>
        <w:t>1.9</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867D36" w:rsidP="004B148B">
      <w:pPr>
        <w:spacing w:after="0" w:line="360" w:lineRule="auto"/>
        <w:jc w:val="both"/>
        <w:rPr>
          <w:rFonts w:ascii="Sylfaen" w:hAnsi="Sylfaen"/>
          <w:b/>
          <w:lang w:val="ka-GE"/>
        </w:rPr>
      </w:pPr>
      <w:r>
        <w:rPr>
          <w:rFonts w:ascii="Sylfaen" w:hAnsi="Sylfaen"/>
          <w:b/>
          <w:lang w:val="ka-GE"/>
        </w:rPr>
        <w:t>1.10</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867D36">
        <w:rPr>
          <w:rFonts w:ascii="Sylfaen" w:hAnsi="Sylfaen"/>
          <w:lang w:val="ka-GE"/>
        </w:rPr>
        <w:t>.10</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867D36" w:rsidP="004B148B">
      <w:pPr>
        <w:spacing w:after="0" w:line="240" w:lineRule="auto"/>
        <w:rPr>
          <w:rFonts w:ascii="Sylfaen" w:hAnsi="Sylfaen"/>
          <w:lang w:val="ka-GE"/>
        </w:rPr>
      </w:pPr>
      <w:r>
        <w:rPr>
          <w:rFonts w:ascii="Sylfaen" w:hAnsi="Sylfaen"/>
          <w:lang w:val="ka-GE"/>
        </w:rPr>
        <w:t>1.10</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72602E">
        <w:fldChar w:fldCharType="begin"/>
      </w:r>
      <w:r w:rsidR="0072602E">
        <w:instrText xml:space="preserve"> HYPERLINK "http://www.tenders.ge" </w:instrText>
      </w:r>
      <w:r w:rsidR="0072602E">
        <w:fldChar w:fldCharType="separate"/>
      </w:r>
      <w:r w:rsidR="007E0304" w:rsidRPr="00485E5A">
        <w:rPr>
          <w:rStyle w:val="Hyperlink"/>
          <w:rFonts w:ascii="Sylfaen" w:hAnsi="Sylfaen"/>
          <w:lang w:val="ka-GE"/>
        </w:rPr>
        <w:t>www.tenders.ge</w:t>
      </w:r>
      <w:r w:rsidR="0072602E">
        <w:rPr>
          <w:rStyle w:val="Hyperlink"/>
          <w:rFonts w:ascii="Sylfaen" w:hAnsi="Sylfaen"/>
          <w:lang w:val="ka-GE"/>
        </w:rPr>
        <w:fldChar w:fldCharType="end"/>
      </w:r>
    </w:p>
    <w:p w:rsidR="007E0304" w:rsidRPr="00485E5A" w:rsidRDefault="00867D36" w:rsidP="004B148B">
      <w:pPr>
        <w:spacing w:after="0" w:line="240" w:lineRule="auto"/>
        <w:rPr>
          <w:rFonts w:ascii="Sylfaen" w:hAnsi="Sylfaen"/>
          <w:lang w:val="ka-GE"/>
        </w:rPr>
      </w:pPr>
      <w:r>
        <w:rPr>
          <w:rFonts w:ascii="Sylfaen" w:hAnsi="Sylfaen"/>
          <w:lang w:val="ka-GE"/>
        </w:rPr>
        <w:t>1.10</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32533375" r:id="rId10"/>
        </w:object>
      </w:r>
    </w:p>
    <w:p w:rsidR="000710CD" w:rsidRPr="00830757"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830757" w:rsidRDefault="000710CD" w:rsidP="00CC4789">
      <w:pPr>
        <w:spacing w:after="0" w:line="360" w:lineRule="auto"/>
        <w:jc w:val="both"/>
        <w:rPr>
          <w:rFonts w:ascii="Sylfaen" w:hAnsi="Sylfaen"/>
          <w:lang w:val="ka-GE"/>
        </w:rPr>
      </w:pPr>
      <w:r w:rsidRPr="00485E5A">
        <w:rPr>
          <w:rFonts w:ascii="Sylfaen" w:hAnsi="Sylfaen"/>
          <w:lang w:val="ka-GE"/>
        </w:rPr>
        <w:lastRenderedPageBreak/>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830757">
      <w:pPr>
        <w:spacing w:after="0" w:line="240" w:lineRule="auto"/>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830757">
      <w:pPr>
        <w:spacing w:after="0" w:line="240" w:lineRule="auto"/>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830757">
      <w:pPr>
        <w:spacing w:after="0" w:line="240" w:lineRule="auto"/>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830757">
      <w:pPr>
        <w:spacing w:after="0" w:line="240" w:lineRule="auto"/>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830757">
      <w:pPr>
        <w:spacing w:after="0" w:line="240" w:lineRule="auto"/>
        <w:jc w:val="both"/>
        <w:rPr>
          <w:rFonts w:ascii="Sylfaen" w:hAnsi="Sylfaen" w:cs="Sylfaen"/>
          <w:lang w:val="ka-GE"/>
        </w:rPr>
      </w:pPr>
    </w:p>
    <w:p w:rsidR="005E130F" w:rsidRPr="00485E5A" w:rsidRDefault="005E130F" w:rsidP="00830757">
      <w:pPr>
        <w:spacing w:after="0" w:line="240" w:lineRule="auto"/>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830757">
      <w:pPr>
        <w:spacing w:after="0" w:line="240" w:lineRule="auto"/>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830757">
      <w:pPr>
        <w:spacing w:after="0" w:line="240" w:lineRule="auto"/>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830757">
      <w:pPr>
        <w:spacing w:after="0" w:line="240" w:lineRule="auto"/>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80F" w:rsidRDefault="0030780F" w:rsidP="007902EA">
      <w:pPr>
        <w:spacing w:after="0" w:line="240" w:lineRule="auto"/>
      </w:pPr>
      <w:r>
        <w:separator/>
      </w:r>
    </w:p>
  </w:endnote>
  <w:endnote w:type="continuationSeparator" w:id="0">
    <w:p w:rsidR="0030780F" w:rsidRDefault="0030780F"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6D01A7">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80F" w:rsidRDefault="0030780F" w:rsidP="007902EA">
      <w:pPr>
        <w:spacing w:after="0" w:line="240" w:lineRule="auto"/>
      </w:pPr>
      <w:r>
        <w:separator/>
      </w:r>
    </w:p>
  </w:footnote>
  <w:footnote w:type="continuationSeparator" w:id="0">
    <w:p w:rsidR="0030780F" w:rsidRDefault="0030780F"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4598F"/>
    <w:multiLevelType w:val="hybridMultilevel"/>
    <w:tmpl w:val="95BE3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1B48"/>
    <w:multiLevelType w:val="hybridMultilevel"/>
    <w:tmpl w:val="BA76C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6A1E04"/>
    <w:multiLevelType w:val="hybridMultilevel"/>
    <w:tmpl w:val="43CAF99C"/>
    <w:lvl w:ilvl="0" w:tplc="D1FEB69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6" w15:restartNumberingAfterBreak="0">
    <w:nsid w:val="79021489"/>
    <w:multiLevelType w:val="hybridMultilevel"/>
    <w:tmpl w:val="FD38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0"/>
  </w:num>
  <w:num w:numId="4">
    <w:abstractNumId w:val="13"/>
  </w:num>
  <w:num w:numId="5">
    <w:abstractNumId w:val="9"/>
  </w:num>
  <w:num w:numId="6">
    <w:abstractNumId w:val="1"/>
  </w:num>
  <w:num w:numId="7">
    <w:abstractNumId w:val="14"/>
  </w:num>
  <w:num w:numId="8">
    <w:abstractNumId w:val="3"/>
  </w:num>
  <w:num w:numId="9">
    <w:abstractNumId w:val="4"/>
  </w:num>
  <w:num w:numId="10">
    <w:abstractNumId w:val="10"/>
  </w:num>
  <w:num w:numId="11">
    <w:abstractNumId w:val="11"/>
  </w:num>
  <w:num w:numId="12">
    <w:abstractNumId w:val="7"/>
  </w:num>
  <w:num w:numId="13">
    <w:abstractNumId w:val="2"/>
  </w:num>
  <w:num w:numId="14">
    <w:abstractNumId w:val="16"/>
  </w:num>
  <w:num w:numId="15">
    <w:abstractNumId w:val="12"/>
  </w:num>
  <w:num w:numId="16">
    <w:abstractNumId w:val="6"/>
  </w:num>
  <w:num w:numId="1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4308"/>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02E3"/>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63AD"/>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5AD8"/>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0B50"/>
    <w:rsid w:val="002B2F30"/>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0780F"/>
    <w:rsid w:val="00316C88"/>
    <w:rsid w:val="00320435"/>
    <w:rsid w:val="00320878"/>
    <w:rsid w:val="003273DC"/>
    <w:rsid w:val="0033101C"/>
    <w:rsid w:val="00333692"/>
    <w:rsid w:val="0033397E"/>
    <w:rsid w:val="00335B04"/>
    <w:rsid w:val="00340CC3"/>
    <w:rsid w:val="00341408"/>
    <w:rsid w:val="0035379C"/>
    <w:rsid w:val="00356613"/>
    <w:rsid w:val="00357317"/>
    <w:rsid w:val="003573F4"/>
    <w:rsid w:val="00357F14"/>
    <w:rsid w:val="00361157"/>
    <w:rsid w:val="003612EC"/>
    <w:rsid w:val="003657A5"/>
    <w:rsid w:val="00377D43"/>
    <w:rsid w:val="00382840"/>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16720"/>
    <w:rsid w:val="004240C0"/>
    <w:rsid w:val="00430AF7"/>
    <w:rsid w:val="00431665"/>
    <w:rsid w:val="00431B3C"/>
    <w:rsid w:val="00434968"/>
    <w:rsid w:val="004375BF"/>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3F1"/>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1576"/>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1A7"/>
    <w:rsid w:val="006D054A"/>
    <w:rsid w:val="006D05CF"/>
    <w:rsid w:val="006E0DDA"/>
    <w:rsid w:val="006E119F"/>
    <w:rsid w:val="006E1729"/>
    <w:rsid w:val="006F056F"/>
    <w:rsid w:val="006F25BD"/>
    <w:rsid w:val="006F2CA6"/>
    <w:rsid w:val="006F2EC3"/>
    <w:rsid w:val="006F3C44"/>
    <w:rsid w:val="006F7D8B"/>
    <w:rsid w:val="007065F7"/>
    <w:rsid w:val="00711C86"/>
    <w:rsid w:val="00712E16"/>
    <w:rsid w:val="00713EFC"/>
    <w:rsid w:val="007146D2"/>
    <w:rsid w:val="00714B84"/>
    <w:rsid w:val="007151B6"/>
    <w:rsid w:val="00715A5D"/>
    <w:rsid w:val="00716DCB"/>
    <w:rsid w:val="00717D5F"/>
    <w:rsid w:val="0072602E"/>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2C9B"/>
    <w:rsid w:val="007D3F97"/>
    <w:rsid w:val="007D73CE"/>
    <w:rsid w:val="007E0304"/>
    <w:rsid w:val="007E1E28"/>
    <w:rsid w:val="007F1D40"/>
    <w:rsid w:val="007F3AA0"/>
    <w:rsid w:val="007F4F2B"/>
    <w:rsid w:val="007F7ADB"/>
    <w:rsid w:val="00800D00"/>
    <w:rsid w:val="0080673F"/>
    <w:rsid w:val="00813A55"/>
    <w:rsid w:val="00813C34"/>
    <w:rsid w:val="0081634F"/>
    <w:rsid w:val="00820874"/>
    <w:rsid w:val="00823902"/>
    <w:rsid w:val="008246F4"/>
    <w:rsid w:val="00824EDA"/>
    <w:rsid w:val="00830757"/>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67D36"/>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8674D"/>
    <w:rsid w:val="009902A0"/>
    <w:rsid w:val="0099130F"/>
    <w:rsid w:val="00993D47"/>
    <w:rsid w:val="0099429F"/>
    <w:rsid w:val="00995C2E"/>
    <w:rsid w:val="00997CB4"/>
    <w:rsid w:val="009A2F37"/>
    <w:rsid w:val="009A4122"/>
    <w:rsid w:val="009A7535"/>
    <w:rsid w:val="009C1453"/>
    <w:rsid w:val="009C2FE6"/>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9DC"/>
    <w:rsid w:val="00A877D9"/>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A4403"/>
    <w:rsid w:val="00BB0F01"/>
    <w:rsid w:val="00BC364F"/>
    <w:rsid w:val="00BC4C63"/>
    <w:rsid w:val="00BC7740"/>
    <w:rsid w:val="00BD0AA7"/>
    <w:rsid w:val="00BD205F"/>
    <w:rsid w:val="00BD4A3A"/>
    <w:rsid w:val="00BD5B91"/>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26EB"/>
    <w:rsid w:val="00DB4255"/>
    <w:rsid w:val="00DB4D6B"/>
    <w:rsid w:val="00DB77E8"/>
    <w:rsid w:val="00DC2AA1"/>
    <w:rsid w:val="00DC4440"/>
    <w:rsid w:val="00DC6664"/>
    <w:rsid w:val="00DC6C3F"/>
    <w:rsid w:val="00DD1F94"/>
    <w:rsid w:val="00DE5016"/>
    <w:rsid w:val="00DE7ADB"/>
    <w:rsid w:val="00DF0E2A"/>
    <w:rsid w:val="00DF5F26"/>
    <w:rsid w:val="00DF7C26"/>
    <w:rsid w:val="00E00D0C"/>
    <w:rsid w:val="00E07E04"/>
    <w:rsid w:val="00E123C2"/>
    <w:rsid w:val="00E14853"/>
    <w:rsid w:val="00E14F91"/>
    <w:rsid w:val="00E173BD"/>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81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9B6"/>
    <w:rsid w:val="00F84B51"/>
    <w:rsid w:val="00F90B03"/>
    <w:rsid w:val="00F944F4"/>
    <w:rsid w:val="00FA41A9"/>
    <w:rsid w:val="00FA42EF"/>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C97099"/>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 w:id="213582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31B33-1B00-46AE-B0DA-EC9C602F3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5</Pages>
  <Words>1049</Words>
  <Characters>5981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94</cp:revision>
  <cp:lastPrinted>2015-07-27T06:36:00Z</cp:lastPrinted>
  <dcterms:created xsi:type="dcterms:W3CDTF">2021-10-22T05:18:00Z</dcterms:created>
  <dcterms:modified xsi:type="dcterms:W3CDTF">2022-12-14T10:30:00Z</dcterms:modified>
</cp:coreProperties>
</file>